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7C6E4">
      <w:pPr>
        <w:spacing w:before="1440"/>
        <w:jc w:val="center"/>
        <w:rPr>
          <w:sz w:val="22"/>
          <w:szCs w:val="24"/>
        </w:rPr>
      </w:pPr>
      <w:r>
        <w:rPr>
          <w:rFonts w:ascii="Times New Roman" w:hAnsi="Times New Roman" w:eastAsia="黑体"/>
          <w:b/>
          <w:color w:val="000000"/>
          <w:sz w:val="44"/>
          <w:szCs w:val="24"/>
        </w:rPr>
        <w:t>{风场名称}风电机组健康评估报告</w:t>
      </w:r>
    </w:p>
    <w:p w14:paraId="55129038">
      <w:pPr>
        <w:rPr>
          <w:rFonts w:ascii="Times New Roman" w:hAnsi="Times New Roman" w:eastAsia="黑体"/>
          <w:b/>
          <w:color w:val="000000"/>
          <w:sz w:val="28"/>
        </w:rPr>
      </w:pPr>
      <w:r>
        <w:rPr>
          <w:rFonts w:ascii="Times New Roman" w:hAnsi="Times New Roman" w:eastAsia="黑体"/>
          <w:b/>
          <w:color w:val="000000"/>
          <w:sz w:val="28"/>
        </w:rPr>
        <w:br w:type="page"/>
      </w:r>
    </w:p>
    <w:p w14:paraId="01012DF7">
      <w:pPr>
        <w:pStyle w:val="3"/>
        <w:keepNext/>
        <w:rPr>
          <w:sz w:val="32"/>
          <w:szCs w:val="36"/>
        </w:rPr>
      </w:pPr>
      <w:r>
        <w:rPr>
          <w:rFonts w:ascii="Times New Roman" w:hAnsi="Times New Roman" w:eastAsia="黑体"/>
          <w:b/>
          <w:color w:val="000000"/>
          <w:sz w:val="32"/>
          <w:szCs w:val="36"/>
        </w:rPr>
        <w:t>目录</w:t>
      </w:r>
    </w:p>
    <w:p w14:paraId="761FA4C9">
      <w:pPr>
        <w:spacing w:after="40"/>
        <w:ind w:left="420"/>
        <w:rPr>
          <w:rFonts w:ascii="Times New Roman" w:hAnsi="Times New Roman" w:eastAsia="宋体"/>
          <w:color w:val="000000"/>
          <w:sz w:val="28"/>
          <w:szCs w:val="32"/>
        </w:rPr>
      </w:pPr>
      <w:r>
        <w:rPr>
          <w:rFonts w:ascii="Times New Roman" w:hAnsi="Times New Roman" w:eastAsia="宋体"/>
          <w:color w:val="000000"/>
          <w:sz w:val="28"/>
          <w:szCs w:val="32"/>
        </w:rPr>
        <w:t>1 报告说明</w:t>
      </w:r>
    </w:p>
    <w:p w14:paraId="4762BA6F">
      <w:pPr>
        <w:spacing w:after="40"/>
        <w:ind w:left="420"/>
        <w:rPr>
          <w:rFonts w:ascii="Times New Roman" w:hAnsi="Times New Roman" w:eastAsia="宋体"/>
          <w:color w:val="000000"/>
          <w:sz w:val="28"/>
          <w:szCs w:val="32"/>
        </w:rPr>
      </w:pPr>
      <w:r>
        <w:rPr>
          <w:rFonts w:ascii="Times New Roman" w:hAnsi="Times New Roman" w:eastAsia="宋体"/>
          <w:color w:val="000000"/>
          <w:sz w:val="28"/>
          <w:szCs w:val="32"/>
        </w:rPr>
        <w:t>2 风场健康评估总体结果</w:t>
      </w:r>
    </w:p>
    <w:p w14:paraId="6FC9C2EF">
      <w:pPr>
        <w:spacing w:after="40"/>
        <w:ind w:left="420"/>
        <w:rPr>
          <w:rFonts w:ascii="Times New Roman" w:hAnsi="Times New Roman" w:eastAsia="宋体"/>
          <w:color w:val="000000"/>
          <w:sz w:val="28"/>
          <w:szCs w:val="32"/>
        </w:rPr>
      </w:pPr>
      <w:r>
        <w:rPr>
          <w:rFonts w:hint="eastAsia"/>
          <w:color w:val="000000"/>
          <w:sz w:val="28"/>
          <w:szCs w:val="32"/>
          <w:lang w:val="en-US" w:eastAsia="zh-CN"/>
        </w:rPr>
        <w:t>3</w:t>
      </w:r>
      <w:r>
        <w:rPr>
          <w:rFonts w:ascii="Times New Roman" w:hAnsi="Times New Roman" w:eastAsia="宋体"/>
          <w:color w:val="000000"/>
          <w:sz w:val="28"/>
          <w:szCs w:val="32"/>
        </w:rPr>
        <w:t xml:space="preserve"> 重点关注风机情况</w:t>
      </w:r>
    </w:p>
    <w:p w14:paraId="25E5743F">
      <w:pPr>
        <w:spacing w:after="40"/>
        <w:ind w:left="420"/>
        <w:rPr>
          <w:rFonts w:hint="eastAsia" w:ascii="Times New Roman" w:hAnsi="Times New Roman" w:eastAsia="宋体"/>
          <w:color w:val="000000"/>
          <w:sz w:val="28"/>
          <w:szCs w:val="32"/>
          <w:lang w:val="en-US" w:eastAsia="zh-CN"/>
        </w:rPr>
      </w:pPr>
      <w:r>
        <w:rPr>
          <w:rFonts w:hint="eastAsia"/>
          <w:color w:val="000000"/>
          <w:sz w:val="28"/>
          <w:szCs w:val="32"/>
          <w:lang w:val="en-US" w:eastAsia="zh-CN"/>
        </w:rPr>
        <w:t xml:space="preserve">4 </w:t>
      </w:r>
      <w:r>
        <w:rPr>
          <w:rFonts w:hint="eastAsia" w:ascii="Times New Roman" w:hAnsi="Times New Roman" w:eastAsia="宋体"/>
          <w:color w:val="000000"/>
          <w:sz w:val="28"/>
          <w:szCs w:val="32"/>
          <w:lang w:val="en-US" w:eastAsia="zh-CN"/>
        </w:rPr>
        <w:t>综合分析与建议</w:t>
      </w:r>
    </w:p>
    <w:p w14:paraId="579D414B">
      <w:pPr>
        <w:rPr>
          <w:sz w:val="28"/>
          <w:szCs w:val="32"/>
        </w:rPr>
      </w:pPr>
      <w:r>
        <w:rPr>
          <w:rFonts w:ascii="Times New Roman" w:hAnsi="Times New Roman" w:eastAsia="宋体"/>
          <w:color w:val="000000"/>
          <w:sz w:val="28"/>
          <w:szCs w:val="32"/>
        </w:rPr>
        <w:br w:type="page"/>
      </w:r>
    </w:p>
    <w:p w14:paraId="3DFE956D">
      <w:pPr>
        <w:pStyle w:val="3"/>
        <w:keepNext/>
      </w:pPr>
      <w:r>
        <w:rPr>
          <w:rFonts w:ascii="Times New Roman" w:hAnsi="Times New Roman" w:eastAsia="黑体"/>
          <w:b/>
          <w:color w:val="000000"/>
          <w:sz w:val="24"/>
        </w:rPr>
        <w:t>1 报告说明</w:t>
      </w:r>
    </w:p>
    <w:p w14:paraId="14EFD2A9">
      <w:pPr>
        <w:pStyle w:val="4"/>
        <w:keepNext/>
      </w:pPr>
      <w:r>
        <w:rPr>
          <w:rFonts w:ascii="Times New Roman" w:hAnsi="Times New Roman" w:eastAsia="黑体"/>
          <w:b/>
          <w:color w:val="000000"/>
          <w:sz w:val="21"/>
        </w:rPr>
        <w:t>1.1 报告目的</w:t>
      </w:r>
    </w:p>
    <w:p w14:paraId="5006D760">
      <w:pPr>
        <w:keepLines w:val="0"/>
        <w:ind w:firstLine="420"/>
      </w:pPr>
      <w:r>
        <w:rPr>
          <w:rFonts w:ascii="Times New Roman" w:hAnsi="Times New Roman" w:eastAsia="宋体"/>
          <w:color w:val="000000"/>
          <w:sz w:val="21"/>
        </w:rPr>
        <w:t xml:space="preserve">本报告依据{farm_name}风场风电机组健康评估系统在{create_time}形成的评估结果，对风场整体健康状态、系统健康状态、部件健康状态、结构健康状态以及各风机健康等级分布情况进行汇总分析。</w:t>
      </w:r>
      <w:r>
        <w:rPr>
          <w:rFonts w:hint="eastAsia"/>
          <w:color w:val="000000"/>
          <w:sz w:val="21"/>
          <w:lang w:val="en-US" w:eastAsia="zh-CN"/>
        </w:rPr>
        <w:t xml:space="preserve"/>
      </w:r>
      <w:r>
        <w:rPr>
          <w:rFonts w:ascii="Times New Roman" w:hAnsi="Times New Roman" w:eastAsia="宋体"/>
          <w:color w:val="000000"/>
          <w:sz w:val="21"/>
        </w:rPr>
        <w:t xml:space="preserve"/>
      </w:r>
    </w:p>
    <w:p w14:paraId="6A36D812">
      <w:pPr>
        <w:keepLines w:val="0"/>
        <w:ind w:firstLine="420"/>
      </w:pPr>
      <w:r>
        <w:rPr>
          <w:rFonts w:ascii="Times New Roman" w:hAnsi="Times New Roman" w:eastAsia="宋体"/>
          <w:color w:val="000000"/>
          <w:sz w:val="21"/>
        </w:rPr>
        <w:t>报告用于反映风电机组在较长时间范围内相对于健康基线的运行状态，为风场运行维护、状态跟踪和重点机组筛查提供参考。评估结果属于状态提示性结果，不直接等同于设备故障诊断、故障定位或检修结论。</w:t>
      </w:r>
    </w:p>
    <w:p w14:paraId="2690AF08">
      <w:pPr>
        <w:pStyle w:val="4"/>
        <w:keepNext/>
      </w:pPr>
      <w:r>
        <w:rPr>
          <w:rFonts w:ascii="Times New Roman" w:hAnsi="Times New Roman" w:eastAsia="黑体"/>
          <w:b/>
          <w:color w:val="000000"/>
          <w:sz w:val="21"/>
        </w:rPr>
        <w:t>1.2 评估范围及基本信息</w:t>
      </w:r>
    </w:p>
    <w:p w14:paraId="53FDF438">
      <w:pPr>
        <w:keepLines w:val="0"/>
        <w:ind w:firstLine="420"/>
      </w:pPr>
      <w:r>
        <w:rPr>
          <w:rFonts w:ascii="Times New Roman" w:hAnsi="Times New Roman" w:eastAsia="宋体"/>
          <w:color w:val="000000"/>
          <w:sz w:val="21"/>
        </w:rPr>
        <w:t>本次评估对象为{farm_name}风场内具备评估条件的风电机组。系统以评估日期对应的滚动30天SCADA分钟级数据</w:t>
      </w:r>
      <w:r>
        <w:rPr>
          <w:rFonts w:hint="eastAsia"/>
          <w:color w:val="000000"/>
          <w:sz w:val="21"/>
          <w:lang w:eastAsia="zh-CN"/>
        </w:rPr>
        <w:t>、</w:t>
      </w:r>
      <w:r>
        <w:rPr>
          <w:rFonts w:hint="eastAsia"/>
          <w:color w:val="000000"/>
          <w:sz w:val="21"/>
          <w:lang w:val="en-US" w:eastAsia="zh-CN"/>
        </w:rPr>
        <w:t>CMS数据</w:t>
      </w:r>
      <w:r>
        <w:rPr>
          <w:rFonts w:ascii="Times New Roman" w:hAnsi="Times New Roman" w:eastAsia="宋体"/>
          <w:color w:val="000000"/>
          <w:sz w:val="21"/>
        </w:rPr>
        <w:t>为主要输入，形成风机级和风场级健康评估结果。报告使用所选日期已经生成并入库的结果，不重新执行模型计算。</w:t>
      </w:r>
    </w:p>
    <w:tbl>
      <w:tblPr>
        <w:tblStyle w:val="32"/>
        <w:tblW w:w="0" w:type="auto"/>
        <w:jc w:val="center"/>
        <w:tblLayout w:type="fixed"/>
        <w:tblCellMar>
          <w:top w:w="0" w:type="dxa"/>
          <w:left w:w="108" w:type="dxa"/>
          <w:bottom w:w="0" w:type="dxa"/>
          <w:right w:w="108" w:type="dxa"/>
        </w:tblCellMar>
      </w:tblPr>
      <w:tblGrid>
        <w:gridCol w:w="4156"/>
        <w:gridCol w:w="4156"/>
      </w:tblGrid>
      <w:tr w14:paraId="4F11F748">
        <w:tblPrEx>
          <w:tblCellMar>
            <w:top w:w="0" w:type="dxa"/>
            <w:left w:w="108" w:type="dxa"/>
            <w:bottom w:w="0" w:type="dxa"/>
            <w:right w:w="108" w:type="dxa"/>
          </w:tblCellMar>
        </w:tblPrEx>
        <w:trPr>
          <w:tblHeade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0296E7A">
            <w:pPr>
              <w:spacing w:before="0" w:after="0" w:line="240" w:lineRule="auto"/>
              <w:jc w:val="center"/>
            </w:pPr>
            <w:r>
              <w:rPr>
                <w:rFonts w:ascii="Times New Roman" w:hAnsi="Times New Roman" w:eastAsia="宋体"/>
                <w:b/>
                <w:color w:val="000000"/>
                <w:sz w:val="19"/>
              </w:rPr>
              <w:t>项目</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A70DF64">
            <w:pPr>
              <w:spacing w:before="0" w:after="0" w:line="240" w:lineRule="auto"/>
              <w:jc w:val="center"/>
            </w:pPr>
            <w:r>
              <w:rPr>
                <w:rFonts w:ascii="Times New Roman" w:hAnsi="Times New Roman" w:eastAsia="宋体"/>
                <w:b/>
                <w:color w:val="000000"/>
                <w:sz w:val="19"/>
              </w:rPr>
              <w:t>内容</w:t>
            </w:r>
          </w:p>
        </w:tc>
      </w:tr>
      <w:tr w14:paraId="7D394AD0">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73547B">
            <w:pPr>
              <w:spacing w:before="0" w:after="0" w:line="240" w:lineRule="auto"/>
              <w:jc w:val="left"/>
            </w:pPr>
            <w:r>
              <w:rPr>
                <w:rFonts w:ascii="Times New Roman" w:hAnsi="Times New Roman" w:eastAsia="宋体"/>
                <w:b w:val="0"/>
                <w:color w:val="000000"/>
                <w:sz w:val="19"/>
              </w:rPr>
              <w:t>风场名称</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216C753">
            <w:pPr>
              <w:spacing w:before="0" w:after="0" w:line="240" w:lineRule="auto"/>
              <w:jc w:val="left"/>
            </w:pPr>
            <w:r>
              <w:rPr>
                <w:rFonts w:ascii="Times New Roman" w:hAnsi="Times New Roman" w:eastAsia="宋体"/>
                <w:b w:val="0"/>
                <w:color w:val="000000"/>
                <w:sz w:val="19"/>
              </w:rPr>
              <w:t>{farm_name}</w:t>
            </w:r>
          </w:p>
        </w:tc>
      </w:tr>
      <w:tr w14:paraId="03818B2D">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53C1C5E">
            <w:pPr>
              <w:spacing w:before="0" w:after="0" w:line="240" w:lineRule="auto"/>
              <w:jc w:val="left"/>
            </w:pPr>
            <w:r>
              <w:rPr>
                <w:rFonts w:ascii="Times New Roman" w:hAnsi="Times New Roman" w:eastAsia="宋体"/>
                <w:b w:val="0"/>
                <w:color w:val="000000"/>
                <w:sz w:val="19"/>
              </w:rPr>
              <w:t>风场编号</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DBCE3B2">
            <w:pPr>
              <w:spacing w:before="0" w:after="0" w:line="240" w:lineRule="auto"/>
              <w:jc w:val="left"/>
            </w:pPr>
            <w:r>
              <w:rPr>
                <w:rFonts w:ascii="Times New Roman" w:hAnsi="Times New Roman" w:eastAsia="宋体"/>
                <w:b w:val="0"/>
                <w:color w:val="000000"/>
                <w:sz w:val="19"/>
              </w:rPr>
              <w:t>{field_id}</w:t>
            </w:r>
          </w:p>
        </w:tc>
      </w:tr>
      <w:tr w14:paraId="269834BC">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3EA230D">
            <w:pPr>
              <w:spacing w:before="0" w:after="0" w:line="240" w:lineRule="auto"/>
              <w:jc w:val="left"/>
            </w:pPr>
            <w:r>
              <w:rPr>
                <w:rFonts w:ascii="Times New Roman" w:hAnsi="Times New Roman" w:eastAsia="宋体"/>
                <w:b w:val="0"/>
                <w:color w:val="000000"/>
                <w:sz w:val="19"/>
              </w:rPr>
              <w:t>评估日期</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03089FE">
            <w:pPr>
              <w:spacing w:before="0" w:after="0" w:line="240" w:lineRule="auto"/>
              <w:jc w:val="left"/>
            </w:pPr>
            <w:r>
              <w:rPr>
                <w:rFonts w:ascii="Times New Roman" w:hAnsi="Times New Roman" w:eastAsia="宋体"/>
                <w:b w:val="0"/>
                <w:color w:val="000000"/>
                <w:sz w:val="19"/>
              </w:rPr>
              <w:t xml:space="preserve">{create_time}</w:t>
            </w:r>
            <w:r>
              <w:rPr>
                <w:rFonts w:hint="eastAsia"/>
                <w:b w:val="0"/>
                <w:color w:val="000000"/>
                <w:sz w:val="19"/>
                <w:lang w:val="en-US" w:eastAsia="zh-CN"/>
              </w:rPr>
              <w:t xml:space="preserve"/>
            </w:r>
            <w:r>
              <w:rPr>
                <w:rFonts w:ascii="Times New Roman" w:hAnsi="Times New Roman" w:eastAsia="宋体"/>
                <w:b w:val="0"/>
                <w:color w:val="000000"/>
                <w:sz w:val="19"/>
              </w:rPr>
              <w:t xml:space="preserve"/>
            </w:r>
          </w:p>
        </w:tc>
      </w:tr>
      <w:tr w14:paraId="14BE1869">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6D24183">
            <w:pPr>
              <w:spacing w:before="0" w:after="0" w:line="240" w:lineRule="auto"/>
              <w:jc w:val="left"/>
            </w:pPr>
            <w:r>
              <w:rPr>
                <w:rFonts w:ascii="Times New Roman" w:hAnsi="Times New Roman" w:eastAsia="宋体"/>
                <w:b w:val="0"/>
                <w:color w:val="000000"/>
                <w:sz w:val="19"/>
              </w:rPr>
              <w:t>评估数据范围</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A61E10">
            <w:pPr>
              <w:spacing w:before="0" w:after="0" w:line="240" w:lineRule="auto"/>
              <w:jc w:val="left"/>
            </w:pPr>
            <w:r>
              <w:rPr>
                <w:rFonts w:ascii="Times New Roman" w:hAnsi="Times New Roman" w:eastAsia="宋体"/>
                <w:b w:val="0"/>
                <w:color w:val="000000"/>
                <w:sz w:val="19"/>
              </w:rPr>
              <w:t xml:space="preserve">{eval_date_range}</w:t>
            </w:r>
            <w:r>
              <w:rPr>
                <w:rFonts w:hint="eastAsia"/>
                <w:b w:val="0"/>
                <w:color w:val="000000"/>
                <w:sz w:val="19"/>
                <w:lang w:val="en-US" w:eastAsia="zh-CN"/>
              </w:rPr>
              <w:t xml:space="preserve"/>
            </w:r>
            <w:r>
              <w:rPr>
                <w:rFonts w:ascii="Times New Roman" w:hAnsi="Times New Roman" w:eastAsia="宋体"/>
                <w:b w:val="0"/>
                <w:color w:val="000000"/>
                <w:sz w:val="19"/>
              </w:rPr>
              <w:t xml:space="preserve"/>
            </w:r>
            <w:r>
              <w:rPr>
                <w:rFonts w:hint="eastAsia"/>
                <w:b w:val="0"/>
                <w:color w:val="000000"/>
                <w:sz w:val="19"/>
                <w:lang w:val="en-US" w:eastAsia="zh-CN"/>
              </w:rPr>
              <w:t xml:space="preserve"/>
            </w:r>
            <w:r>
              <w:rPr>
                <w:rFonts w:ascii="Times New Roman" w:hAnsi="Times New Roman" w:eastAsia="宋体"/>
                <w:b w:val="0"/>
                <w:color w:val="000000"/>
                <w:sz w:val="19"/>
              </w:rPr>
              <w:t xml:space="preserve"/>
            </w:r>
            <w:r>
              <w:rPr>
                <w:rFonts w:hint="eastAsia"/>
                <w:b w:val="0"/>
                <w:color w:val="000000"/>
                <w:sz w:val="19"/>
                <w:lang w:val="en-US" w:eastAsia="zh-CN"/>
              </w:rPr>
              <w:t xml:space="preserve"/>
            </w:r>
            <w:r>
              <w:rPr>
                <w:rFonts w:ascii="Times New Roman" w:hAnsi="Times New Roman" w:eastAsia="宋体"/>
                <w:b w:val="0"/>
                <w:color w:val="000000"/>
                <w:sz w:val="19"/>
              </w:rPr>
              <w:t xml:space="preserve"/>
            </w:r>
          </w:p>
        </w:tc>
      </w:tr>
      <w:tr w14:paraId="2E9F773D">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B5A9CC">
            <w:pPr>
              <w:spacing w:before="0" w:after="0" w:line="240" w:lineRule="auto"/>
              <w:jc w:val="left"/>
            </w:pPr>
            <w:r>
              <w:rPr>
                <w:rFonts w:ascii="Times New Roman" w:hAnsi="Times New Roman" w:eastAsia="宋体"/>
                <w:b w:val="0"/>
                <w:color w:val="000000"/>
                <w:sz w:val="19"/>
              </w:rPr>
              <w:t>参评机组数量</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7D466D">
            <w:pPr>
              <w:spacing w:before="0" w:after="0" w:line="240" w:lineRule="auto"/>
              <w:jc w:val="left"/>
            </w:pPr>
            <w:r>
              <w:rPr>
                <w:rFonts w:ascii="Times New Roman" w:hAnsi="Times New Roman" w:eastAsia="宋体"/>
                <w:b w:val="0"/>
                <w:color w:val="000000"/>
                <w:sz w:val="19"/>
              </w:rPr>
              <w:t>{turbine_count}台</w:t>
            </w:r>
          </w:p>
        </w:tc>
      </w:tr>
      <w:tr w14:paraId="6CB23B61">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DB863D">
            <w:pPr>
              <w:spacing w:before="0" w:after="0" w:line="240" w:lineRule="auto"/>
              <w:jc w:val="left"/>
            </w:pPr>
            <w:r>
              <w:rPr>
                <w:rFonts w:ascii="Times New Roman" w:hAnsi="Times New Roman" w:eastAsia="宋体"/>
                <w:b w:val="0"/>
                <w:color w:val="000000"/>
                <w:sz w:val="19"/>
              </w:rPr>
              <w:t>形成有效综合评分机组数量</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8C5E47">
            <w:pPr>
              <w:spacing w:before="0" w:after="0" w:line="240" w:lineRule="auto"/>
              <w:jc w:val="left"/>
            </w:pPr>
            <w:r>
              <w:rPr>
                <w:rFonts w:ascii="Times New Roman" w:hAnsi="Times New Roman" w:eastAsia="宋体"/>
                <w:b w:val="0"/>
                <w:color w:val="000000"/>
                <w:sz w:val="19"/>
              </w:rPr>
              <w:t>{valid_turbine_count}台</w:t>
            </w:r>
          </w:p>
        </w:tc>
      </w:tr>
      <w:tr w14:paraId="58FA584E">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572783A">
            <w:pPr>
              <w:spacing w:before="0" w:after="0" w:line="240" w:lineRule="auto"/>
              <w:jc w:val="left"/>
            </w:pPr>
            <w:r>
              <w:rPr>
                <w:rFonts w:ascii="Times New Roman" w:hAnsi="Times New Roman" w:eastAsia="宋体"/>
                <w:b w:val="0"/>
                <w:color w:val="000000"/>
                <w:sz w:val="19"/>
              </w:rPr>
              <w:t>涉及机型</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9A7BB9">
            <w:pPr>
              <w:spacing w:before="0" w:after="0" w:line="240" w:lineRule="auto"/>
              <w:jc w:val="left"/>
            </w:pPr>
            <w:r>
              <w:rPr>
                <w:rFonts w:ascii="Times New Roman" w:hAnsi="Times New Roman" w:eastAsia="宋体"/>
                <w:b w:val="0"/>
                <w:color w:val="000000"/>
                <w:sz w:val="19"/>
              </w:rPr>
              <w:t>{turbine_types}</w:t>
            </w:r>
          </w:p>
        </w:tc>
      </w:tr>
      <w:tr w14:paraId="5C9EDC17">
        <w:tblPrEx>
          <w:tblCellMar>
            <w:top w:w="0" w:type="dxa"/>
            <w:left w:w="108" w:type="dxa"/>
            <w:bottom w:w="0" w:type="dxa"/>
            <w:right w:w="108" w:type="dxa"/>
          </w:tblCellMar>
        </w:tblPrEx>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EBEF658">
            <w:pPr>
              <w:spacing w:before="0" w:after="0" w:line="240" w:lineRule="auto"/>
              <w:jc w:val="left"/>
            </w:pPr>
            <w:r>
              <w:rPr>
                <w:rFonts w:ascii="Times New Roman" w:hAnsi="Times New Roman" w:eastAsia="宋体"/>
                <w:b w:val="0"/>
                <w:color w:val="000000"/>
                <w:sz w:val="19"/>
              </w:rPr>
              <w:t>报告生成时间</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1AD10A">
            <w:pPr>
              <w:spacing w:before="0" w:after="0" w:line="240" w:lineRule="auto"/>
              <w:jc w:val="left"/>
            </w:pPr>
            <w:r>
              <w:rPr>
                <w:rFonts w:ascii="Times New Roman" w:hAnsi="Times New Roman" w:eastAsia="宋体"/>
                <w:b w:val="0"/>
                <w:color w:val="000000"/>
                <w:sz w:val="19"/>
              </w:rPr>
              <w:t>{create_time}</w:t>
            </w:r>
          </w:p>
        </w:tc>
      </w:tr>
    </w:tbl>
    <w:p w14:paraId="0CEF811F">
      <w:pPr>
        <w:keepLines w:val="0"/>
        <w:ind w:firstLine="420"/>
      </w:pPr>
      <w:r>
        <w:rPr>
          <w:rFonts w:ascii="Times New Roman" w:hAnsi="Times New Roman" w:eastAsia="宋体"/>
          <w:color w:val="000000"/>
          <w:sz w:val="21"/>
        </w:rPr>
        <w:t>对于因数据完整性、机型模型配置或结构评估输入条件不足而未形成有效评分的项目，报告中统一标记为“未评估”。无效评分不参与对应风场平均分计算，也不作为设备状态异常依据。</w:t>
      </w:r>
    </w:p>
    <w:p w14:paraId="28E900F6">
      <w:pPr>
        <w:pStyle w:val="4"/>
        <w:keepNext/>
      </w:pPr>
      <w:r>
        <w:rPr>
          <w:rFonts w:ascii="Times New Roman" w:hAnsi="Times New Roman" w:eastAsia="黑体"/>
          <w:b/>
          <w:color w:val="000000"/>
          <w:sz w:val="21"/>
        </w:rPr>
        <w:t>1.3 健康评估内容</w:t>
      </w:r>
    </w:p>
    <w:p w14:paraId="2DC64D6B">
      <w:pPr>
        <w:keepLines w:val="0"/>
        <w:ind w:firstLine="420"/>
      </w:pPr>
      <w:r>
        <w:rPr>
          <w:rFonts w:ascii="Times New Roman" w:hAnsi="Times New Roman" w:eastAsia="宋体"/>
          <w:color w:val="000000"/>
          <w:sz w:val="21"/>
        </w:rPr>
        <w:t>健康评估包含“系统与部件健康评估”和“结构健康评估”两个子功能。</w:t>
      </w:r>
    </w:p>
    <w:p w14:paraId="48B455ED">
      <w:pPr>
        <w:spacing w:after="40"/>
        <w:ind w:left="420" w:hanging="210"/>
      </w:pPr>
      <w:r>
        <w:rPr>
          <w:rFonts w:ascii="Times New Roman" w:hAnsi="Times New Roman" w:eastAsia="宋体"/>
          <w:color w:val="000000"/>
          <w:sz w:val="21"/>
        </w:rPr>
        <w:t>• 系统与部件健康评估：系统评价对象包括偏航系统、变桨系统、主控系统和液压系统；部件评价对象包括发电机、变流器、齿轮箱和主轴。</w:t>
      </w:r>
    </w:p>
    <w:p w14:paraId="69706A3F">
      <w:pPr>
        <w:spacing w:after="40"/>
        <w:ind w:left="420" w:hanging="210"/>
      </w:pPr>
      <w:r>
        <w:rPr>
          <w:rFonts w:ascii="Times New Roman" w:hAnsi="Times New Roman" w:eastAsia="宋体"/>
          <w:color w:val="000000"/>
          <w:sz w:val="21"/>
        </w:rPr>
        <w:t>• 结构健康评估：结构评价对象包括叶轮和塔筒，主要反映叶片及塔筒在当前运行工况下的相对疲劳健康状态。</w:t>
      </w:r>
    </w:p>
    <w:p w14:paraId="39C5BD66">
      <w:pPr>
        <w:keepLines w:val="0"/>
        <w:ind w:firstLine="420"/>
      </w:pPr>
      <w:r>
        <w:rPr>
          <w:rFonts w:ascii="Times New Roman" w:hAnsi="Times New Roman" w:eastAsia="宋体"/>
          <w:color w:val="000000"/>
          <w:sz w:val="21"/>
        </w:rPr>
        <w:t>风机综合健康评分由系统健康评分、部件健康评分和结构健康评分中的有效结果综合形成。风场级评分由风场内各台风机对应维度的有效评分汇总形成。</w:t>
      </w:r>
    </w:p>
    <w:p w14:paraId="03CA802D">
      <w:pPr>
        <w:pStyle w:val="3"/>
        <w:keepNext/>
      </w:pPr>
      <w:r>
        <w:rPr>
          <w:rFonts w:ascii="Times New Roman" w:hAnsi="Times New Roman" w:eastAsia="黑体"/>
          <w:b/>
          <w:color w:val="000000"/>
          <w:sz w:val="24"/>
        </w:rPr>
        <w:t>2 风场健康评估总体结果</w:t>
      </w:r>
    </w:p>
    <w:p w14:paraId="1F70041A">
      <w:pPr>
        <w:pStyle w:val="4"/>
        <w:keepNext/>
        <w:rPr>
          <w:rFonts w:ascii="Times New Roman" w:hAnsi="Times New Roman" w:eastAsia="黑体"/>
          <w:b/>
          <w:color w:val="000000"/>
          <w:sz w:val="21"/>
        </w:rPr>
      </w:pPr>
      <w:r>
        <w:rPr>
          <w:rFonts w:ascii="Times New Roman" w:hAnsi="Times New Roman" w:eastAsia="黑体"/>
          <w:b/>
          <w:color w:val="000000"/>
          <w:sz w:val="21"/>
        </w:rPr>
        <w:t>2.1 风场综合健康状态</w:t>
      </w:r>
    </w:p>
    <w:p>
      <w:pPr>
        <w:jc w:val="center"/>
      </w:pPr>
      <w:r>
        <w:t xml:space="preserve">{%chart_fig1}</w:t>
      </w:r>
    </w:p>
    <w:p w14:paraId="12D3DC68"/>
    <w:p w14:paraId="5FAEB084">
      <w:pPr>
        <w:jc w:val="center"/>
        <w:rPr>
          <w:rFonts w:hint="default" w:eastAsia="宋体"/>
          <w:lang w:val="en-US" w:eastAsia="zh-CN"/>
        </w:rPr>
      </w:pPr>
      <w:r>
        <w:rPr>
          <w:rFonts w:hint="eastAsia"/>
          <w:lang w:val="en-US" w:eastAsia="zh-CN"/>
        </w:rPr>
        <w:t>风场范围的健康信息表</w:t>
      </w:r>
    </w:p>
    <w:tbl>
      <w:tblPr>
        <w:tblStyle w:val="32"/>
        <w:tblW w:w="0" w:type="auto"/>
        <w:jc w:val="center"/>
        <w:tblLayout w:type="fixed"/>
        <w:tblCellMar>
          <w:top w:w="0" w:type="dxa"/>
          <w:left w:w="108" w:type="dxa"/>
          <w:bottom w:w="0" w:type="dxa"/>
          <w:right w:w="108" w:type="dxa"/>
        </w:tblCellMar>
      </w:tblPr>
      <w:tblGrid>
        <w:gridCol w:w="4156"/>
        <w:gridCol w:w="4156"/>
      </w:tblGrid>
      <w:tr w14:paraId="11BB25A0">
        <w:tblPrEx>
          <w:tblCellMar>
            <w:top w:w="0" w:type="dxa"/>
            <w:left w:w="108" w:type="dxa"/>
            <w:bottom w:w="0" w:type="dxa"/>
            <w:right w:w="108" w:type="dxa"/>
          </w:tblCellMar>
        </w:tblPrEx>
        <w:trPr>
          <w:tblHeade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7960C37">
            <w:pPr>
              <w:spacing w:before="0" w:after="0" w:line="240" w:lineRule="auto"/>
              <w:jc w:val="center"/>
            </w:pPr>
            <w:r>
              <w:rPr>
                <w:rFonts w:ascii="Times New Roman" w:hAnsi="Times New Roman" w:eastAsia="宋体"/>
                <w:b/>
                <w:color w:val="000000"/>
                <w:sz w:val="19"/>
              </w:rPr>
              <w:t>评价项目</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847B65">
            <w:pPr>
              <w:spacing w:before="0" w:after="0" w:line="240" w:lineRule="auto"/>
              <w:jc w:val="center"/>
            </w:pPr>
            <w:r>
              <w:rPr>
                <w:rFonts w:ascii="Times New Roman" w:hAnsi="Times New Roman" w:eastAsia="宋体"/>
                <w:b/>
                <w:color w:val="000000"/>
                <w:sz w:val="19"/>
              </w:rPr>
              <w:t>评估结果</w:t>
            </w:r>
          </w:p>
        </w:tc>
      </w:tr>
      <w:tr w14:paraId="1EE0061E">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2EEB4AB">
            <w:pPr>
              <w:spacing w:before="0" w:after="0" w:line="240" w:lineRule="auto"/>
              <w:jc w:val="left"/>
            </w:pPr>
            <w:r>
              <w:rPr>
                <w:rFonts w:ascii="Times New Roman" w:hAnsi="Times New Roman" w:eastAsia="宋体"/>
                <w:b w:val="0"/>
                <w:color w:val="000000"/>
                <w:sz w:val="19"/>
              </w:rPr>
              <w:t>风场综合健康评分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E16AF16">
            <w:pPr>
              <w:spacing w:before="0" w:after="0" w:line="240" w:lineRule="auto"/>
              <w:jc w:val="left"/>
            </w:pPr>
            <w:r>
              <w:rPr>
                <w:rFonts w:ascii="Times New Roman" w:hAnsi="Times New Roman" w:eastAsia="宋体"/>
                <w:b w:val="0"/>
                <w:color w:val="000000"/>
                <w:sz w:val="19"/>
              </w:rPr>
              <w:t>{overall_score}</w:t>
            </w:r>
          </w:p>
        </w:tc>
      </w:tr>
      <w:tr w14:paraId="0287F610">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D2302F7">
            <w:pPr>
              <w:spacing w:before="0" w:after="0" w:line="240" w:lineRule="auto"/>
              <w:jc w:val="left"/>
            </w:pPr>
            <w:r>
              <w:rPr>
                <w:rFonts w:ascii="Times New Roman" w:hAnsi="Times New Roman" w:eastAsia="宋体"/>
                <w:b w:val="0"/>
                <w:color w:val="000000"/>
                <w:sz w:val="19"/>
              </w:rPr>
              <w:t>系统健康评分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5BCCB6E">
            <w:pPr>
              <w:spacing w:before="0" w:after="0" w:line="240" w:lineRule="auto"/>
              <w:jc w:val="left"/>
            </w:pPr>
            <w:r>
              <w:rPr>
                <w:rFonts w:ascii="Times New Roman" w:hAnsi="Times New Roman" w:eastAsia="宋体"/>
                <w:b w:val="0"/>
                <w:color w:val="000000"/>
                <w:sz w:val="19"/>
              </w:rPr>
              <w:t>{system_score}</w:t>
            </w:r>
          </w:p>
        </w:tc>
      </w:tr>
      <w:tr w14:paraId="31B5B5D2">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1BA2A42">
            <w:pPr>
              <w:spacing w:before="0" w:after="0" w:line="240" w:lineRule="auto"/>
              <w:jc w:val="left"/>
            </w:pPr>
            <w:r>
              <w:rPr>
                <w:rFonts w:ascii="Times New Roman" w:hAnsi="Times New Roman" w:eastAsia="宋体"/>
                <w:b w:val="0"/>
                <w:color w:val="000000"/>
                <w:sz w:val="19"/>
              </w:rPr>
              <w:t>部件健康评分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825A429">
            <w:pPr>
              <w:spacing w:before="0" w:after="0" w:line="240" w:lineRule="auto"/>
              <w:jc w:val="left"/>
            </w:pPr>
            <w:r>
              <w:rPr>
                <w:rFonts w:ascii="Times New Roman" w:hAnsi="Times New Roman" w:eastAsia="宋体"/>
                <w:b w:val="0"/>
                <w:color w:val="000000"/>
                <w:sz w:val="19"/>
              </w:rPr>
              <w:t>{component_score}</w:t>
            </w:r>
          </w:p>
        </w:tc>
      </w:tr>
      <w:tr w14:paraId="703F75C0">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6D79E4">
            <w:pPr>
              <w:spacing w:before="0" w:after="0" w:line="240" w:lineRule="auto"/>
              <w:jc w:val="left"/>
            </w:pPr>
            <w:r>
              <w:rPr>
                <w:rFonts w:ascii="Times New Roman" w:hAnsi="Times New Roman" w:eastAsia="宋体"/>
                <w:b w:val="0"/>
                <w:color w:val="000000"/>
                <w:sz w:val="19"/>
              </w:rPr>
              <w:t>结构健康评分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DBDF9E5">
            <w:pPr>
              <w:spacing w:before="0" w:after="0" w:line="240" w:lineRule="auto"/>
              <w:jc w:val="left"/>
            </w:pPr>
            <w:r>
              <w:rPr>
                <w:rFonts w:ascii="Times New Roman" w:hAnsi="Times New Roman" w:eastAsia="宋体"/>
                <w:b w:val="0"/>
                <w:color w:val="000000"/>
                <w:sz w:val="19"/>
              </w:rPr>
              <w:t>{structure_score／未评估}</w:t>
            </w:r>
          </w:p>
        </w:tc>
      </w:tr>
      <w:tr w14:paraId="0A7986F9">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422A0B7">
            <w:pPr>
              <w:spacing w:before="0" w:after="0" w:line="240" w:lineRule="auto"/>
              <w:jc w:val="left"/>
            </w:pPr>
            <w:r>
              <w:rPr>
                <w:rFonts w:ascii="Times New Roman" w:hAnsi="Times New Roman" w:eastAsia="宋体"/>
                <w:b w:val="0"/>
                <w:color w:val="000000"/>
                <w:sz w:val="19"/>
              </w:rPr>
              <w:t>优级风机数量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230F69C">
            <w:pPr>
              <w:spacing w:before="0" w:after="0" w:line="240" w:lineRule="auto"/>
              <w:jc w:val="left"/>
            </w:pPr>
            <w:r>
              <w:rPr>
                <w:rFonts w:ascii="Times New Roman" w:hAnsi="Times New Roman" w:eastAsia="宋体"/>
                <w:b w:val="0"/>
                <w:color w:val="000000"/>
                <w:sz w:val="19"/>
              </w:rPr>
              <w:t>{excellent_count}台</w:t>
            </w:r>
          </w:p>
        </w:tc>
      </w:tr>
      <w:tr w14:paraId="3E3BB4FB">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1A751E">
            <w:pPr>
              <w:spacing w:before="0" w:after="0" w:line="240" w:lineRule="auto"/>
              <w:jc w:val="left"/>
            </w:pPr>
            <w:r>
              <w:rPr>
                <w:rFonts w:ascii="Times New Roman" w:hAnsi="Times New Roman" w:eastAsia="宋体"/>
                <w:b w:val="0"/>
                <w:color w:val="000000"/>
                <w:sz w:val="19"/>
              </w:rPr>
              <w:t>良级风机数量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DE2CBC">
            <w:pPr>
              <w:spacing w:before="0" w:after="0" w:line="240" w:lineRule="auto"/>
              <w:jc w:val="left"/>
            </w:pPr>
            <w:r>
              <w:rPr>
                <w:rFonts w:ascii="Times New Roman" w:hAnsi="Times New Roman" w:eastAsia="宋体"/>
                <w:b w:val="0"/>
                <w:color w:val="000000"/>
                <w:sz w:val="19"/>
              </w:rPr>
              <w:t>{good_count}台</w:t>
            </w:r>
          </w:p>
        </w:tc>
      </w:tr>
      <w:tr w14:paraId="79C992AB">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1DDE36B">
            <w:pPr>
              <w:spacing w:before="0" w:after="0" w:line="240" w:lineRule="auto"/>
              <w:jc w:val="left"/>
            </w:pPr>
            <w:r>
              <w:rPr>
                <w:rFonts w:ascii="Times New Roman" w:hAnsi="Times New Roman" w:eastAsia="宋体"/>
                <w:b w:val="0"/>
                <w:color w:val="000000"/>
                <w:sz w:val="19"/>
              </w:rPr>
              <w:t>中级风机数量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DB72907">
            <w:pPr>
              <w:spacing w:before="0" w:after="0" w:line="240" w:lineRule="auto"/>
              <w:jc w:val="left"/>
            </w:pPr>
            <w:r>
              <w:rPr>
                <w:rFonts w:ascii="Times New Roman" w:hAnsi="Times New Roman" w:eastAsia="宋体"/>
                <w:b w:val="0"/>
                <w:color w:val="000000"/>
                <w:sz w:val="19"/>
              </w:rPr>
              <w:t>{fair_count}台</w:t>
            </w:r>
          </w:p>
        </w:tc>
      </w:tr>
      <w:tr w14:paraId="6DF24A61">
        <w:tblPrEx>
          <w:tblCellMar>
            <w:top w:w="0" w:type="dxa"/>
            <w:left w:w="108" w:type="dxa"/>
            <w:bottom w:w="0" w:type="dxa"/>
            <w:right w:w="108" w:type="dxa"/>
          </w:tblCellMar>
        </w:tblPrEx>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47D40E3">
            <w:pPr>
              <w:spacing w:before="0" w:after="0" w:line="240" w:lineRule="auto"/>
              <w:jc w:val="left"/>
            </w:pPr>
            <w:r>
              <w:rPr>
                <w:rFonts w:ascii="Times New Roman" w:hAnsi="Times New Roman" w:eastAsia="宋体"/>
                <w:b w:val="0"/>
                <w:color w:val="000000"/>
                <w:sz w:val="19"/>
              </w:rPr>
              <w:t>差级风机数量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6554831">
            <w:pPr>
              <w:spacing w:before="0" w:after="0" w:line="240" w:lineRule="auto"/>
              <w:jc w:val="left"/>
            </w:pPr>
            <w:r>
              <w:rPr>
                <w:rFonts w:ascii="Times New Roman" w:hAnsi="Times New Roman" w:eastAsia="宋体"/>
                <w:b w:val="0"/>
                <w:color w:val="000000"/>
                <w:sz w:val="19"/>
              </w:rPr>
              <w:t>{poor_count}台</w:t>
            </w:r>
          </w:p>
        </w:tc>
      </w:tr>
    </w:tbl>
    <w:p w14:paraId="40B15F35">
      <w:pPr>
        <w:keepNext/>
        <w:keepLines/>
        <w:pageBreakBefore w:val="0"/>
        <w:widowControl/>
        <w:kinsoku/>
        <w:wordWrap/>
        <w:overflowPunct/>
        <w:topLinePunct w:val="0"/>
        <w:autoSpaceDE/>
        <w:autoSpaceDN/>
        <w:bidi w:val="0"/>
        <w:adjustRightInd/>
        <w:snapToGrid/>
        <w:jc w:val="center"/>
        <w:textAlignment w:val="auto"/>
        <w:outlineLvl w:val="9"/>
        <w:rPr>
          <w:rFonts w:hint="default" w:ascii="Times New Roman" w:hAnsi="Times New Roman" w:eastAsia="宋体" w:cstheme="minorBidi"/>
          <w:b w:val="0"/>
          <w:bCs w:val="0"/>
          <w:color w:val="000000"/>
          <w:sz w:val="21"/>
          <w:szCs w:val="22"/>
          <w:lang w:val="en-US" w:eastAsia="zh-CN" w:bidi="ar-SA"/>
        </w:rPr>
      </w:pPr>
      <w:r>
        <w:rPr>
          <w:rFonts w:hint="eastAsia" w:ascii="Times New Roman" w:hAnsi="Times New Roman" w:eastAsia="宋体" w:cstheme="minorBidi"/>
          <w:b w:val="0"/>
          <w:bCs w:val="0"/>
          <w:color w:val="000000"/>
          <w:sz w:val="21"/>
          <w:szCs w:val="22"/>
          <w:lang w:val="en-US" w:eastAsia="zh-CN" w:bidi="ar-SA"/>
        </w:rPr>
        <w:t>健康等级分布分数说明</w:t>
      </w:r>
    </w:p>
    <w:tbl>
      <w:tblPr>
        <w:tblStyle w:val="32"/>
        <w:tblW w:w="0" w:type="auto"/>
        <w:jc w:val="center"/>
        <w:tblLayout w:type="fixed"/>
        <w:tblCellMar>
          <w:top w:w="0" w:type="dxa"/>
          <w:left w:w="108" w:type="dxa"/>
          <w:bottom w:w="0" w:type="dxa"/>
          <w:right w:w="108" w:type="dxa"/>
        </w:tblCellMar>
      </w:tblPr>
      <w:tblGrid>
        <w:gridCol w:w="2771"/>
        <w:gridCol w:w="2771"/>
      </w:tblGrid>
      <w:tr w14:paraId="72926EB5">
        <w:tblPrEx>
          <w:tblCellMar>
            <w:top w:w="0" w:type="dxa"/>
            <w:left w:w="108" w:type="dxa"/>
            <w:bottom w:w="0" w:type="dxa"/>
            <w:right w:w="108" w:type="dxa"/>
          </w:tblCellMar>
        </w:tblPrEx>
        <w:trPr>
          <w:tblHeade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164B01E">
            <w:pPr>
              <w:spacing w:before="0" w:after="0" w:line="240" w:lineRule="auto"/>
              <w:jc w:val="center"/>
            </w:pPr>
            <w:r>
              <w:rPr>
                <w:rFonts w:ascii="Times New Roman" w:hAnsi="Times New Roman" w:eastAsia="宋体"/>
                <w:b/>
                <w:color w:val="000000"/>
                <w:sz w:val="19"/>
              </w:rPr>
              <w:t>健康等级</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EA8A39">
            <w:pPr>
              <w:spacing w:before="0" w:after="0" w:line="240" w:lineRule="auto"/>
              <w:jc w:val="center"/>
            </w:pPr>
            <w:r>
              <w:rPr>
                <w:rFonts w:ascii="Times New Roman" w:hAnsi="Times New Roman" w:eastAsia="宋体"/>
                <w:b/>
                <w:color w:val="000000"/>
                <w:sz w:val="19"/>
              </w:rPr>
              <w:t>综合评分范围</w:t>
            </w:r>
          </w:p>
        </w:tc>
      </w:tr>
      <w:tr w14:paraId="7D608013">
        <w:tblPrEx>
          <w:tblCellMar>
            <w:top w:w="0" w:type="dxa"/>
            <w:left w:w="108" w:type="dxa"/>
            <w:bottom w:w="0" w:type="dxa"/>
            <w:right w:w="108" w:type="dxa"/>
          </w:tblCellMar>
        </w:tblPrEx>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CD09997">
            <w:pPr>
              <w:spacing w:before="0" w:after="0" w:line="240" w:lineRule="auto"/>
              <w:jc w:val="center"/>
            </w:pPr>
            <w:r>
              <w:rPr>
                <w:rFonts w:ascii="Times New Roman" w:hAnsi="Times New Roman" w:eastAsia="宋体"/>
                <w:b w:val="0"/>
                <w:color w:val="000000"/>
                <w:sz w:val="19"/>
              </w:rPr>
              <w:t>优</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EFC2A5">
            <w:pPr>
              <w:spacing w:before="0" w:after="0" w:line="240" w:lineRule="auto"/>
              <w:jc w:val="center"/>
            </w:pPr>
            <w:r>
              <w:rPr>
                <w:rFonts w:ascii="Times New Roman" w:hAnsi="Times New Roman" w:eastAsia="宋体"/>
                <w:b w:val="0"/>
                <w:color w:val="000000"/>
                <w:sz w:val="19"/>
              </w:rPr>
              <w:t>≥90</w:t>
            </w:r>
          </w:p>
        </w:tc>
      </w:tr>
      <w:tr w14:paraId="07BBBF51">
        <w:tblPrEx>
          <w:tblCellMar>
            <w:top w:w="0" w:type="dxa"/>
            <w:left w:w="108" w:type="dxa"/>
            <w:bottom w:w="0" w:type="dxa"/>
            <w:right w:w="108" w:type="dxa"/>
          </w:tblCellMar>
        </w:tblPrEx>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C8FE2CE">
            <w:pPr>
              <w:spacing w:before="0" w:after="0" w:line="240" w:lineRule="auto"/>
              <w:jc w:val="center"/>
            </w:pPr>
            <w:r>
              <w:rPr>
                <w:rFonts w:ascii="Times New Roman" w:hAnsi="Times New Roman" w:eastAsia="宋体"/>
                <w:b w:val="0"/>
                <w:color w:val="000000"/>
                <w:sz w:val="19"/>
              </w:rPr>
              <w:t>良</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91489AE">
            <w:pPr>
              <w:spacing w:before="0" w:after="0" w:line="240" w:lineRule="auto"/>
              <w:jc w:val="center"/>
            </w:pPr>
            <w:r>
              <w:rPr>
                <w:rFonts w:ascii="Times New Roman" w:hAnsi="Times New Roman" w:eastAsia="宋体"/>
                <w:b w:val="0"/>
                <w:color w:val="000000"/>
                <w:sz w:val="19"/>
              </w:rPr>
              <w:t>7</w:t>
            </w:r>
            <w:r>
              <w:rPr>
                <w:rFonts w:hint="eastAsia"/>
                <w:b w:val="0"/>
                <w:color w:val="000000"/>
                <w:sz w:val="19"/>
                <w:lang w:val="en-US" w:eastAsia="zh-CN"/>
              </w:rPr>
              <w:t>0</w:t>
            </w:r>
            <w:r>
              <w:rPr>
                <w:rFonts w:ascii="Times New Roman" w:hAnsi="Times New Roman" w:eastAsia="宋体"/>
                <w:b w:val="0"/>
                <w:color w:val="000000"/>
                <w:sz w:val="19"/>
              </w:rPr>
              <w:t>～90</w:t>
            </w:r>
          </w:p>
        </w:tc>
      </w:tr>
      <w:tr w14:paraId="4B24E4EA">
        <w:tblPrEx>
          <w:tblCellMar>
            <w:top w:w="0" w:type="dxa"/>
            <w:left w:w="108" w:type="dxa"/>
            <w:bottom w:w="0" w:type="dxa"/>
            <w:right w:w="108" w:type="dxa"/>
          </w:tblCellMar>
        </w:tblPrEx>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F19E44F">
            <w:pPr>
              <w:spacing w:before="0" w:after="0" w:line="240" w:lineRule="auto"/>
              <w:jc w:val="center"/>
            </w:pPr>
            <w:r>
              <w:rPr>
                <w:rFonts w:ascii="Times New Roman" w:hAnsi="Times New Roman" w:eastAsia="宋体"/>
                <w:b w:val="0"/>
                <w:color w:val="000000"/>
                <w:sz w:val="19"/>
              </w:rPr>
              <w:t>中</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B86D1E2">
            <w:pPr>
              <w:spacing w:before="0" w:after="0" w:line="240" w:lineRule="auto"/>
              <w:jc w:val="center"/>
              <w:rPr>
                <w:rFonts w:hint="eastAsia" w:eastAsia="宋体"/>
                <w:lang w:eastAsia="zh-CN"/>
              </w:rPr>
            </w:pPr>
            <w:r>
              <w:rPr>
                <w:rFonts w:hint="eastAsia"/>
                <w:b w:val="0"/>
                <w:color w:val="000000"/>
                <w:sz w:val="19"/>
                <w:lang w:val="en-US" w:eastAsia="zh-CN"/>
              </w:rPr>
              <w:t>50</w:t>
            </w:r>
            <w:r>
              <w:rPr>
                <w:rFonts w:ascii="Times New Roman" w:hAnsi="Times New Roman" w:eastAsia="宋体"/>
                <w:b w:val="0"/>
                <w:color w:val="000000"/>
                <w:sz w:val="19"/>
              </w:rPr>
              <w:t>～7</w:t>
            </w:r>
            <w:r>
              <w:rPr>
                <w:rFonts w:hint="eastAsia"/>
                <w:b w:val="0"/>
                <w:color w:val="000000"/>
                <w:sz w:val="19"/>
                <w:lang w:val="en-US" w:eastAsia="zh-CN"/>
              </w:rPr>
              <w:t>0</w:t>
            </w:r>
          </w:p>
        </w:tc>
      </w:tr>
      <w:tr w14:paraId="201596DA">
        <w:tblPrEx>
          <w:tblCellMar>
            <w:top w:w="0" w:type="dxa"/>
            <w:left w:w="108" w:type="dxa"/>
            <w:bottom w:w="0" w:type="dxa"/>
            <w:right w:w="108" w:type="dxa"/>
          </w:tblCellMar>
        </w:tblPrEx>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286F2A">
            <w:pPr>
              <w:spacing w:before="0" w:after="0" w:line="240" w:lineRule="auto"/>
              <w:jc w:val="center"/>
            </w:pPr>
            <w:r>
              <w:rPr>
                <w:rFonts w:ascii="Times New Roman" w:hAnsi="Times New Roman" w:eastAsia="宋体"/>
                <w:b w:val="0"/>
                <w:color w:val="000000"/>
                <w:sz w:val="19"/>
              </w:rPr>
              <w:t>差</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3162B28">
            <w:pPr>
              <w:spacing w:before="0" w:after="0" w:line="240" w:lineRule="auto"/>
              <w:jc w:val="center"/>
              <w:rPr>
                <w:rFonts w:hint="default" w:eastAsia="宋体"/>
                <w:lang w:val="en-US" w:eastAsia="zh-CN"/>
              </w:rPr>
            </w:pPr>
            <w:r>
              <w:rPr>
                <w:rFonts w:ascii="Times New Roman" w:hAnsi="Times New Roman" w:eastAsia="宋体"/>
                <w:b w:val="0"/>
                <w:color w:val="000000"/>
                <w:sz w:val="19"/>
              </w:rPr>
              <w:t>＜</w:t>
            </w:r>
            <w:r>
              <w:rPr>
                <w:rFonts w:hint="eastAsia"/>
                <w:b w:val="0"/>
                <w:color w:val="000000"/>
                <w:sz w:val="19"/>
                <w:lang w:val="en-US" w:eastAsia="zh-CN"/>
              </w:rPr>
              <w:t>50</w:t>
            </w:r>
          </w:p>
        </w:tc>
      </w:tr>
    </w:tbl>
    <w:p w14:paraId="6FA5020F">
      <w:pPr>
        <w:spacing w:before="80" w:after="40"/>
        <w:jc w:val="center"/>
      </w:pPr>
    </w:p>
    <w:p w14:paraId="4427EBD5">
      <w:pPr>
        <w:keepLines w:val="0"/>
        <w:ind w:firstLine="420"/>
      </w:pPr>
      <w:r>
        <w:rPr>
          <w:rFonts w:ascii="Times New Roman" w:hAnsi="Times New Roman" w:eastAsia="宋体"/>
          <w:color w:val="000000"/>
          <w:sz w:val="21"/>
        </w:rPr>
        <w:t>注：健康等级为系统对滚动时间窗口内相对运行状态的分级结果，不直接对应设备故障严重等级。</w:t>
      </w:r>
    </w:p>
    <w:p w14:paraId="21736C41">
      <w:pPr>
        <w:spacing w:before="80" w:after="40"/>
        <w:jc w:val="center"/>
      </w:pPr>
    </w:p>
    <w:p>
      <w:pPr>
        <w:jc w:val="center"/>
      </w:pPr>
      <w:r>
        <w:t xml:space="preserve">{%chart_fig2}</w:t>
      </w:r>
    </w:p>
    <w:p w14:paraId="1B0A17C0">
      <w:pPr>
        <w:keepLines w:val="0"/>
        <w:ind w:firstLine="420"/>
        <w:rPr>
          <w:rFonts w:ascii="Times New Roman" w:hAnsi="Times New Roman" w:eastAsia="宋体"/>
          <w:color w:val="000000"/>
          <w:sz w:val="21"/>
        </w:rPr>
      </w:pPr>
    </w:p>
    <w:p w14:paraId="7D7534CB">
      <w:pPr>
        <w:keepLines w:val="0"/>
        <w:ind w:firstLine="420"/>
        <w:rPr>
          <w:rFonts w:ascii="Times New Roman" w:hAnsi="Times New Roman" w:eastAsia="宋体"/>
          <w:color w:val="000000"/>
          <w:sz w:val="21"/>
        </w:rPr>
      </w:pPr>
    </w:p>
    <w:p w14:paraId="73D17BEE">
      <w:pPr>
        <w:keepLines w:val="0"/>
        <w:ind w:firstLine="420"/>
      </w:pPr>
      <w:r>
        <w:rPr>
          <w:rFonts w:ascii="Times New Roman" w:hAnsi="Times New Roman" w:eastAsia="宋体"/>
          <w:color w:val="000000"/>
          <w:sz w:val="21"/>
        </w:rPr>
        <w:t>截至{source_datetime}，{farm_name}风场综合健康评分为{overall_score}分，整体健康状态处于{overall_level_text}水平。风场系统健康评分为{system_score}分，部件健康评分为{component_score}分，结构健康评分为{structure_score／未评估}。</w:t>
      </w:r>
    </w:p>
    <w:p w14:paraId="39A8E16D">
      <w:pPr>
        <w:keepLines w:val="0"/>
        <w:ind w:firstLine="420"/>
        <w:sectPr>
          <w:headerReference r:id="rId5" w:type="default"/>
          <w:footerReference r:id="rId6" w:type="default"/>
          <w:pgSz w:w="11906" w:h="16838"/>
          <w:pgMar w:top="1440" w:right="1797" w:bottom="1440" w:left="1797" w:header="680" w:footer="680" w:gutter="0"/>
          <w:cols w:space="720" w:num="1"/>
          <w:titlePg/>
          <w:docGrid w:linePitch="360" w:charSpace="0"/>
        </w:sectPr>
      </w:pPr>
      <w:r>
        <w:rPr>
          <w:rFonts w:ascii="Times New Roman" w:hAnsi="Times New Roman" w:eastAsia="宋体"/>
          <w:color w:val="000000"/>
          <w:sz w:val="21"/>
        </w:rPr>
        <w:t>本次共形成{valid_turbine_count}台风机的有效综合健康评估结果，其中优级{excellent_count}台、良级{good_count}台、中级{fair_count}台、差级{poor_count}台，风场内机组健康状态主要集中在{main_level}等级。</w:t>
      </w:r>
    </w:p>
    <w:p w14:paraId="74822973">
      <w:pPr>
        <w:pStyle w:val="4"/>
        <w:keepNext/>
        <w:rPr>
          <w:rFonts w:hint="eastAsia" w:ascii="Times New Roman" w:hAnsi="Times New Roman" w:eastAsia="黑体"/>
          <w:b/>
          <w:color w:val="000000"/>
          <w:sz w:val="21"/>
          <w:lang w:val="en-US" w:eastAsia="zh-CN"/>
        </w:rPr>
      </w:pPr>
      <w:r>
        <w:rPr>
          <w:rFonts w:hint="eastAsia" w:ascii="Times New Roman" w:hAnsi="Times New Roman" w:eastAsia="黑体"/>
          <w:b/>
          <w:color w:val="000000"/>
          <w:sz w:val="21"/>
          <w:lang w:val="en-US" w:eastAsia="zh-CN"/>
        </w:rPr>
        <w:t>2.2风机健康评估结果</w:t>
      </w:r>
    </w:p>
    <w:p w14:paraId="7EFF5A31">
      <w:pPr>
        <w:keepLines w:val="0"/>
        <w:ind w:firstLine="720" w:firstLineChars="0"/>
      </w:pPr>
      <w:r>
        <w:rPr>
          <w:rFonts w:ascii="Times New Roman" w:hAnsi="Times New Roman" w:eastAsia="宋体"/>
          <w:color w:val="000000"/>
          <w:sz w:val="21"/>
        </w:rPr>
        <w:t>下表展示所选评估日期下风场内各台风机的综合、分类及单项健康评分。</w:t>
      </w:r>
    </w:p>
    <w:tbl>
      <w:tblPr>
        <w:tblStyle w:val="32"/>
        <w:tblW w:w="0" w:type="auto"/>
        <w:jc w:val="center"/>
        <w:tblLayout w:type="fixed"/>
        <w:tblCellMar>
          <w:top w:w="0" w:type="dxa"/>
          <w:left w:w="108" w:type="dxa"/>
          <w:bottom w:w="0" w:type="dxa"/>
          <w:right w:w="108" w:type="dxa"/>
        </w:tblCellMar>
      </w:tblPr>
      <w:tblGrid>
        <w:gridCol w:w="860"/>
        <w:gridCol w:w="860"/>
        <w:gridCol w:w="860"/>
        <w:gridCol w:w="860"/>
        <w:gridCol w:w="860"/>
        <w:gridCol w:w="860"/>
        <w:gridCol w:w="860"/>
        <w:gridCol w:w="860"/>
        <w:gridCol w:w="860"/>
        <w:gridCol w:w="860"/>
        <w:gridCol w:w="860"/>
        <w:gridCol w:w="860"/>
        <w:gridCol w:w="860"/>
        <w:gridCol w:w="860"/>
        <w:gridCol w:w="860"/>
        <w:gridCol w:w="860"/>
        <w:gridCol w:w="860"/>
        <w:gridCol w:w="860"/>
      </w:tblGrid>
      <w:tr w14:paraId="518608EF">
        <w:tblPrEx>
          <w:tblCellMar>
            <w:top w:w="0" w:type="dxa"/>
            <w:left w:w="108" w:type="dxa"/>
            <w:bottom w:w="0" w:type="dxa"/>
            <w:right w:w="108" w:type="dxa"/>
          </w:tblCellMar>
        </w:tblPrEx>
        <w:trPr>
          <w:trHeight w:val="397" w:hRule="atLeast"/>
          <w:tblHeader/>
          <w:jc w:val="center"/>
        </w:trPr>
        <w:tc>
          <w:tcPr>
            <w:tcW w:w="39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017EB72">
            <w:pPr>
              <w:spacing w:before="0" w:after="0" w:line="240" w:lineRule="auto"/>
              <w:jc w:val="center"/>
            </w:pPr>
            <w:r>
              <w:rPr>
                <w:rFonts w:ascii="Times New Roman" w:hAnsi="Times New Roman" w:eastAsia="宋体"/>
                <w:b/>
                <w:color w:val="000000"/>
                <w:sz w:val="13"/>
              </w:rPr>
              <w:t>序号</w:t>
            </w:r>
          </w:p>
        </w:tc>
        <w:tc>
          <w:tcPr>
            <w:tcW w:w="96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868AC25">
            <w:pPr>
              <w:spacing w:before="0" w:after="0" w:line="240" w:lineRule="auto"/>
              <w:jc w:val="center"/>
            </w:pPr>
            <w:r>
              <w:rPr>
                <w:rFonts w:ascii="Times New Roman" w:hAnsi="Times New Roman" w:eastAsia="宋体"/>
                <w:b/>
                <w:color w:val="000000"/>
                <w:sz w:val="13"/>
              </w:rPr>
              <w:t>风机名称</w:t>
            </w:r>
          </w:p>
        </w:tc>
        <w:tc>
          <w:tcPr>
            <w:tcW w:w="107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AB03F2">
            <w:pPr>
              <w:spacing w:before="0" w:after="0" w:line="240" w:lineRule="auto"/>
              <w:jc w:val="center"/>
            </w:pPr>
            <w:r>
              <w:rPr>
                <w:rFonts w:ascii="Times New Roman" w:hAnsi="Times New Roman" w:eastAsia="宋体"/>
                <w:b/>
                <w:color w:val="000000"/>
                <w:sz w:val="13"/>
              </w:rPr>
              <w:t>机型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76F2148">
            <w:pPr>
              <w:spacing w:before="0" w:after="0" w:line="240" w:lineRule="auto"/>
              <w:jc w:val="center"/>
            </w:pPr>
            <w:r>
              <w:rPr>
                <w:rFonts w:ascii="Times New Roman" w:hAnsi="Times New Roman" w:eastAsia="宋体"/>
                <w:b/>
                <w:color w:val="000000"/>
                <w:sz w:val="13"/>
              </w:rPr>
              <w:t>综合分</w:t>
            </w:r>
          </w:p>
        </w:tc>
        <w:tc>
          <w:tcPr>
            <w:tcW w:w="45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E112E58">
            <w:pPr>
              <w:spacing w:before="0" w:after="0" w:line="240" w:lineRule="auto"/>
              <w:jc w:val="center"/>
            </w:pPr>
            <w:r>
              <w:rPr>
                <w:rFonts w:ascii="Times New Roman" w:hAnsi="Times New Roman" w:eastAsia="宋体"/>
                <w:b/>
                <w:color w:val="000000"/>
                <w:sz w:val="13"/>
              </w:rPr>
              <w:t>等级</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CA1F43">
            <w:pPr>
              <w:spacing w:before="0" w:after="0" w:line="240" w:lineRule="auto"/>
              <w:jc w:val="center"/>
            </w:pPr>
            <w:r>
              <w:rPr>
                <w:rFonts w:ascii="Times New Roman" w:hAnsi="Times New Roman" w:eastAsia="宋体"/>
                <w:b/>
                <w:color w:val="000000"/>
                <w:sz w:val="13"/>
              </w:rPr>
              <w:t>系统分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6E6ABB4">
            <w:pPr>
              <w:spacing w:before="0" w:after="0" w:line="240" w:lineRule="auto"/>
              <w:jc w:val="center"/>
            </w:pPr>
            <w:r>
              <w:rPr>
                <w:rFonts w:ascii="Times New Roman" w:hAnsi="Times New Roman" w:eastAsia="宋体"/>
                <w:b/>
                <w:color w:val="000000"/>
                <w:sz w:val="13"/>
              </w:rPr>
              <w:t>部件分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8661B3">
            <w:pPr>
              <w:spacing w:before="0" w:after="0" w:line="240" w:lineRule="auto"/>
              <w:jc w:val="center"/>
            </w:pPr>
            <w:r>
              <w:rPr>
                <w:rFonts w:ascii="Times New Roman" w:hAnsi="Times New Roman" w:eastAsia="宋体"/>
                <w:b/>
                <w:color w:val="000000"/>
                <w:sz w:val="13"/>
              </w:rPr>
              <w:t>结构分</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F973C80">
            <w:pPr>
              <w:spacing w:before="0" w:after="0" w:line="240" w:lineRule="auto"/>
              <w:jc w:val="center"/>
            </w:pPr>
            <w:r>
              <w:rPr>
                <w:rFonts w:ascii="Times New Roman" w:hAnsi="Times New Roman" w:eastAsia="宋体"/>
                <w:b/>
                <w:color w:val="000000"/>
                <w:sz w:val="13"/>
              </w:rPr>
              <w:t>偏航</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0988E2">
            <w:pPr>
              <w:spacing w:before="0" w:after="0" w:line="240" w:lineRule="auto"/>
              <w:jc w:val="center"/>
            </w:pPr>
            <w:r>
              <w:rPr>
                <w:rFonts w:ascii="Times New Roman" w:hAnsi="Times New Roman" w:eastAsia="宋体"/>
                <w:b/>
                <w:color w:val="000000"/>
                <w:sz w:val="13"/>
              </w:rPr>
              <w:t>变桨</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F773D7">
            <w:pPr>
              <w:spacing w:before="0" w:after="0" w:line="240" w:lineRule="auto"/>
              <w:jc w:val="center"/>
            </w:pPr>
            <w:r>
              <w:rPr>
                <w:rFonts w:ascii="Times New Roman" w:hAnsi="Times New Roman" w:eastAsia="宋体"/>
                <w:b/>
                <w:color w:val="000000"/>
                <w:sz w:val="13"/>
              </w:rPr>
              <w:t>主控</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C34B9">
            <w:pPr>
              <w:spacing w:before="0" w:after="0" w:line="240" w:lineRule="auto"/>
              <w:jc w:val="center"/>
            </w:pPr>
            <w:r>
              <w:rPr>
                <w:rFonts w:ascii="Times New Roman" w:hAnsi="Times New Roman" w:eastAsia="宋体"/>
                <w:b/>
                <w:color w:val="000000"/>
                <w:sz w:val="13"/>
              </w:rPr>
              <w:t>液压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376E054">
            <w:pPr>
              <w:spacing w:before="0" w:after="0" w:line="240" w:lineRule="auto"/>
              <w:jc w:val="center"/>
            </w:pPr>
            <w:r>
              <w:rPr>
                <w:rFonts w:ascii="Times New Roman" w:hAnsi="Times New Roman" w:eastAsia="宋体"/>
                <w:b/>
                <w:color w:val="000000"/>
                <w:sz w:val="13"/>
              </w:rPr>
              <w:t>发电机</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DF05D0">
            <w:pPr>
              <w:spacing w:before="0" w:after="0" w:line="240" w:lineRule="auto"/>
              <w:jc w:val="center"/>
            </w:pPr>
            <w:r>
              <w:rPr>
                <w:rFonts w:ascii="Times New Roman" w:hAnsi="Times New Roman" w:eastAsia="宋体"/>
                <w:b/>
                <w:color w:val="000000"/>
                <w:sz w:val="13"/>
              </w:rPr>
              <w:t>变流器</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A00C90">
            <w:pPr>
              <w:spacing w:before="0" w:after="0" w:line="240" w:lineRule="auto"/>
              <w:jc w:val="center"/>
            </w:pPr>
            <w:r>
              <w:rPr>
                <w:rFonts w:ascii="Times New Roman" w:hAnsi="Times New Roman" w:eastAsia="宋体"/>
                <w:b/>
                <w:color w:val="000000"/>
                <w:sz w:val="13"/>
              </w:rPr>
              <w:t>齿轮箱</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A20CC24">
            <w:pPr>
              <w:spacing w:before="0" w:after="0" w:line="240" w:lineRule="auto"/>
              <w:jc w:val="center"/>
            </w:pPr>
            <w:r>
              <w:rPr>
                <w:rFonts w:ascii="Times New Roman" w:hAnsi="Times New Roman" w:eastAsia="宋体"/>
                <w:b/>
                <w:color w:val="000000"/>
                <w:sz w:val="13"/>
              </w:rPr>
              <w:t>主轴</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C4AE0AD">
            <w:pPr>
              <w:spacing w:before="0" w:after="0" w:line="240" w:lineRule="auto"/>
              <w:jc w:val="center"/>
            </w:pPr>
            <w:r>
              <w:rPr>
                <w:rFonts w:ascii="Times New Roman" w:hAnsi="Times New Roman" w:eastAsia="宋体"/>
                <w:b/>
                <w:color w:val="000000"/>
                <w:sz w:val="13"/>
              </w:rPr>
              <w:t>叶轮</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B85757">
            <w:pPr>
              <w:spacing w:before="0" w:after="0" w:line="240" w:lineRule="auto"/>
              <w:jc w:val="center"/>
            </w:pPr>
            <w:r>
              <w:rPr>
                <w:rFonts w:ascii="Times New Roman" w:hAnsi="Times New Roman" w:eastAsia="宋体"/>
                <w:b/>
                <w:color w:val="000000"/>
                <w:sz w:val="13"/>
              </w:rPr>
              <w:t>塔筒</w:t>
            </w:r>
          </w:p>
        </w:tc>
      </w:tr>
      <w:tr w14:paraId="602EBFD2">
        <w:tblPrEx>
          <w:tblCellMar>
            <w:top w:w="0" w:type="dxa"/>
            <w:left w:w="108" w:type="dxa"/>
            <w:bottom w:w="0" w:type="dxa"/>
            <w:right w:w="108" w:type="dxa"/>
          </w:tblCellMar>
        </w:tblPrEx>
        <w:trPr>
          <w:trHeight w:val="397" w:hRule="atLeast"/>
          <w:jc w:val="center"/>
        </w:trPr>
        <w:tc>
          <w:tcPr>
            <w:tcW w:w="39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2C5C852">
            <w:pPr>
              <w:spacing w:before="0" w:after="0" w:line="240" w:lineRule="auto"/>
              <w:jc w:val="center"/>
            </w:pPr>
            <w:r>
              <w:rPr>
                <w:rFonts w:ascii="Times New Roman" w:hAnsi="Times New Roman" w:eastAsia="宋体"/>
                <w:b w:val="0"/>
                <w:color w:val="000000"/>
                <w:sz w:val="13"/>
              </w:rPr>
              <w:t xml:space="preserve">{#turbine_rows}{index}</w:t>
            </w:r>
          </w:p>
        </w:tc>
        <w:tc>
          <w:tcPr>
            <w:tcW w:w="96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4D5EBE">
            <w:pPr>
              <w:spacing w:before="0" w:after="0" w:line="240" w:lineRule="auto"/>
              <w:jc w:val="center"/>
            </w:pPr>
            <w:r>
              <w:rPr>
                <w:rFonts w:ascii="Times New Roman" w:hAnsi="Times New Roman" w:eastAsia="宋体"/>
                <w:b w:val="0"/>
                <w:color w:val="000000"/>
                <w:sz w:val="13"/>
              </w:rPr>
              <w:t xml:space="preserve">{engine_name}</w:t>
            </w:r>
          </w:p>
        </w:tc>
        <w:tc>
          <w:tcPr>
            <w:tcW w:w="107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9183293">
            <w:pPr>
              <w:spacing w:before="0" w:after="0" w:line="240" w:lineRule="auto"/>
              <w:jc w:val="center"/>
            </w:pPr>
            <w:r>
              <w:rPr>
                <w:rFonts w:ascii="Times New Roman" w:hAnsi="Times New Roman" w:eastAsia="宋体"/>
                <w:b w:val="0"/>
                <w:color w:val="000000"/>
                <w:sz w:val="13"/>
              </w:rPr>
              <w:t xml:space="preserve">{machine_type}</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BA15019">
            <w:pPr>
              <w:spacing w:before="0" w:after="0" w:line="240" w:lineRule="auto"/>
              <w:jc w:val="center"/>
            </w:pPr>
            <w:r>
              <w:rPr>
                <w:rFonts w:ascii="Times New Roman" w:hAnsi="Times New Roman" w:eastAsia="宋体"/>
                <w:b w:val="0"/>
                <w:color w:val="000000"/>
                <w:sz w:val="13"/>
              </w:rPr>
              <w:t xml:space="preserve">{overall}</w:t>
            </w:r>
          </w:p>
        </w:tc>
        <w:tc>
          <w:tcPr>
            <w:tcW w:w="45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43080B0">
            <w:pPr>
              <w:spacing w:before="0" w:after="0" w:line="240" w:lineRule="auto"/>
              <w:jc w:val="center"/>
            </w:pPr>
            <w:r>
              <w:rPr>
                <w:rFonts w:ascii="Times New Roman" w:hAnsi="Times New Roman" w:eastAsia="宋体"/>
                <w:b w:val="0"/>
                <w:color w:val="000000"/>
                <w:sz w:val="13"/>
              </w:rPr>
              <w:t xml:space="preserve">{level}</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0CF0EDD">
            <w:pPr>
              <w:spacing w:before="0" w:after="0" w:line="240" w:lineRule="auto"/>
              <w:jc w:val="center"/>
            </w:pPr>
            <w:r>
              <w:rPr>
                <w:rFonts w:ascii="Times New Roman" w:hAnsi="Times New Roman" w:eastAsia="宋体"/>
                <w:b w:val="0"/>
                <w:color w:val="000000"/>
                <w:sz w:val="13"/>
              </w:rPr>
              <w:t xml:space="preserve">{system}</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10D481">
            <w:pPr>
              <w:spacing w:before="0" w:after="0" w:line="240" w:lineRule="auto"/>
              <w:jc w:val="center"/>
            </w:pPr>
            <w:r>
              <w:rPr>
                <w:rFonts w:ascii="Times New Roman" w:hAnsi="Times New Roman" w:eastAsia="宋体"/>
                <w:b w:val="0"/>
                <w:color w:val="000000"/>
                <w:sz w:val="13"/>
              </w:rPr>
              <w:t xml:space="preserve">{component}</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E2295F">
            <w:pPr>
              <w:spacing w:before="0" w:after="0" w:line="240" w:lineRule="auto"/>
              <w:jc w:val="center"/>
            </w:pPr>
            <w:r>
              <w:rPr>
                <w:rFonts w:ascii="Times New Roman" w:hAnsi="Times New Roman" w:eastAsia="宋体"/>
                <w:b w:val="0"/>
                <w:color w:val="000000"/>
                <w:sz w:val="13"/>
              </w:rPr>
              <w:t xml:space="preserve">{structure}</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95227D9">
            <w:pPr>
              <w:spacing w:before="0" w:after="0" w:line="240" w:lineRule="auto"/>
              <w:jc w:val="center"/>
            </w:pPr>
            <w:r>
              <w:rPr>
                <w:rFonts w:ascii="Times New Roman" w:hAnsi="Times New Roman" w:eastAsia="宋体"/>
                <w:b w:val="0"/>
                <w:color w:val="000000"/>
                <w:sz w:val="13"/>
              </w:rPr>
              <w:t xml:space="preserve">{yaw}</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34B9D10">
            <w:pPr>
              <w:spacing w:before="0" w:after="0" w:line="240" w:lineRule="auto"/>
              <w:jc w:val="center"/>
            </w:pPr>
            <w:r>
              <w:rPr>
                <w:rFonts w:ascii="Times New Roman" w:hAnsi="Times New Roman" w:eastAsia="宋体"/>
                <w:b w:val="0"/>
                <w:color w:val="000000"/>
                <w:sz w:val="13"/>
              </w:rPr>
              <w:t xml:space="preserve">{pitch}</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AC4629F">
            <w:pPr>
              <w:spacing w:before="0" w:after="0" w:line="240" w:lineRule="auto"/>
              <w:jc w:val="center"/>
            </w:pPr>
            <w:r>
              <w:rPr>
                <w:rFonts w:ascii="Times New Roman" w:hAnsi="Times New Roman" w:eastAsia="宋体"/>
                <w:b w:val="0"/>
                <w:color w:val="000000"/>
                <w:sz w:val="13"/>
              </w:rPr>
              <w:t xml:space="preserve">{mcs}</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A11EEBE">
            <w:pPr>
              <w:spacing w:before="0" w:after="0" w:line="240" w:lineRule="auto"/>
              <w:jc w:val="center"/>
            </w:pPr>
            <w:r>
              <w:rPr>
                <w:rFonts w:ascii="Times New Roman" w:hAnsi="Times New Roman" w:eastAsia="宋体"/>
                <w:b w:val="0"/>
                <w:color w:val="000000"/>
                <w:sz w:val="13"/>
              </w:rPr>
              <w:t xml:space="preserve">{hpu}</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FB6B5A">
            <w:pPr>
              <w:spacing w:before="0" w:after="0" w:line="240" w:lineRule="auto"/>
              <w:jc w:val="center"/>
            </w:pPr>
            <w:r>
              <w:rPr>
                <w:rFonts w:ascii="Times New Roman" w:hAnsi="Times New Roman" w:eastAsia="宋体"/>
                <w:b w:val="0"/>
                <w:color w:val="000000"/>
                <w:sz w:val="13"/>
              </w:rPr>
              <w:t xml:space="preserve">{generator}</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9DF99B2">
            <w:pPr>
              <w:spacing w:before="0" w:after="0" w:line="240" w:lineRule="auto"/>
              <w:jc w:val="center"/>
            </w:pPr>
            <w:r>
              <w:rPr>
                <w:rFonts w:ascii="Times New Roman" w:hAnsi="Times New Roman" w:eastAsia="宋体"/>
                <w:b w:val="0"/>
                <w:color w:val="000000"/>
                <w:sz w:val="13"/>
              </w:rPr>
              <w:t xml:space="preserve">{converter}</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DB18E80">
            <w:pPr>
              <w:spacing w:before="0" w:after="0" w:line="240" w:lineRule="auto"/>
              <w:jc w:val="center"/>
            </w:pPr>
            <w:r>
              <w:rPr>
                <w:rFonts w:ascii="Times New Roman" w:hAnsi="Times New Roman" w:eastAsia="宋体"/>
                <w:b w:val="0"/>
                <w:color w:val="000000"/>
                <w:sz w:val="13"/>
              </w:rPr>
              <w:t xml:space="preserve">{gearbox}</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8CBAF53">
            <w:pPr>
              <w:spacing w:before="0" w:after="0" w:line="240" w:lineRule="auto"/>
              <w:jc w:val="center"/>
            </w:pPr>
            <w:r>
              <w:rPr>
                <w:rFonts w:ascii="Times New Roman" w:hAnsi="Times New Roman" w:eastAsia="宋体"/>
                <w:b w:val="0"/>
                <w:color w:val="000000"/>
                <w:sz w:val="13"/>
              </w:rPr>
              <w:t xml:space="preserve">{shaft}</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79579C3">
            <w:pPr>
              <w:spacing w:before="0" w:after="0" w:line="240" w:lineRule="auto"/>
              <w:jc w:val="center"/>
            </w:pPr>
            <w:r>
              <w:rPr>
                <w:rFonts w:ascii="Times New Roman" w:hAnsi="Times New Roman" w:eastAsia="宋体"/>
                <w:b w:val="0"/>
                <w:color w:val="000000"/>
                <w:sz w:val="13"/>
              </w:rPr>
              <w:t xml:space="preserve">{rotor}</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AD9C1AB">
            <w:pPr>
              <w:spacing w:before="0" w:after="0" w:line="240" w:lineRule="auto"/>
              <w:jc w:val="center"/>
            </w:pPr>
            <w:r>
              <w:rPr>
                <w:rFonts w:ascii="Times New Roman" w:hAnsi="Times New Roman" w:eastAsia="宋体"/>
                <w:b w:val="0"/>
                <w:color w:val="000000"/>
                <w:sz w:val="13"/>
              </w:rPr>
              <w:t xml:space="preserve">{tower}{/turbine_rows}</w:t>
            </w:r>
          </w:p>
        </w:tc>
      </w:tr>
    </w:tbl>
    <w:p w14:paraId="04B34A92">
      <w:pPr>
        <w:keepLines w:val="0"/>
      </w:pPr>
      <w:r>
        <w:rPr>
          <w:rFonts w:ascii="Times New Roman" w:hAnsi="Times New Roman" w:eastAsia="宋体"/>
          <w:color w:val="000000"/>
          <w:sz w:val="21"/>
        </w:rPr>
        <w:t>注：当某项评分未形成有效结果时，对应单元格显示“</w:t>
      </w:r>
      <w:r>
        <w:rPr>
          <w:rFonts w:hint="eastAsia"/>
          <w:color w:val="000000"/>
          <w:sz w:val="21"/>
          <w:lang w:val="en-US" w:eastAsia="zh-CN"/>
        </w:rPr>
        <w:t>/</w:t>
      </w:r>
      <w:r>
        <w:rPr>
          <w:rFonts w:ascii="Times New Roman" w:hAnsi="Times New Roman" w:eastAsia="宋体"/>
          <w:color w:val="000000"/>
          <w:sz w:val="21"/>
        </w:rPr>
        <w:t>”。实际报告应完整展示风场内全部风机，机组数量较多时允许跨页延续并重复表头。</w:t>
      </w:r>
    </w:p>
    <w:p w14:paraId="5BBA1A99">
      <w:pPr>
        <w:rPr>
          <w:rFonts w:hint="eastAsia"/>
          <w:lang w:val="en-US" w:eastAsia="zh-CN"/>
        </w:rPr>
      </w:pPr>
      <w:r>
        <w:rPr>
          <w:rFonts w:hint="eastAsia"/>
          <w:lang w:val="en-US" w:eastAsia="zh-CN"/>
        </w:rPr>
        <w:t>注：单元格显示“/”表示该子系统/部件/结构不满足评估条件。</w:t>
      </w:r>
    </w:p>
    <w:p w14:paraId="7E102AB1">
      <w:pPr>
        <w:pStyle w:val="4"/>
        <w:keepNext/>
        <w:rPr>
          <w:rFonts w:hint="default" w:ascii="Times New Roman" w:hAnsi="Times New Roman" w:eastAsia="黑体"/>
          <w:b/>
          <w:color w:val="000000"/>
          <w:sz w:val="21"/>
          <w:lang w:val="en-US" w:eastAsia="zh-CN"/>
        </w:rPr>
      </w:pPr>
      <w:r>
        <w:rPr>
          <w:rFonts w:hint="eastAsia" w:ascii="Times New Roman" w:hAnsi="Times New Roman" w:eastAsia="黑体"/>
          <w:b/>
          <w:color w:val="000000"/>
          <w:sz w:val="21"/>
          <w:lang w:val="en-US" w:eastAsia="zh-CN"/>
        </w:rPr>
        <w:t>2.3风机健康趋势分析</w:t>
      </w:r>
    </w:p>
    <w:p>
      <w:r>
        <w:t xml:space="preserve">{#turbine_trends}</w:t>
      </w:r>
    </w:p>
    <w:p>
      <w:pPr>
        <w:jc w:val="center"/>
      </w:pPr>
      <w:r>
        <w:t xml:space="preserve">{engine_title}</w:t>
      </w:r>
    </w:p>
    <w:p>
      <w:r>
        <w:t xml:space="preserve">{#charts}</w:t>
      </w:r>
    </w:p>
    <w:p>
      <w:pPr>
        <w:jc w:val="center"/>
      </w:pPr>
      <w:r>
        <w:t xml:space="preserve">{chart_title}</w:t>
      </w:r>
    </w:p>
    <w:p>
      <w:pPr>
        <w:jc w:val="center"/>
      </w:pPr>
      <w:r>
        <w:t xml:space="preserve">{%trend_image}</w:t>
      </w:r>
    </w:p>
    <w:p>
      <w:r>
        <w:t xml:space="preserve">{/charts}</w:t>
      </w:r>
    </w:p>
    <w:p>
      <w:r>
        <w:t xml:space="preserve">{/turbine_trends}</w:t>
      </w:r>
    </w:p>
    <w:p w14:paraId="5BBB860A">
      <w:pPr>
        <w:rPr>
          <w:rFonts w:hint="default"/>
          <w:lang w:val="en-US" w:eastAsia="zh-CN"/>
        </w:rPr>
        <w:sectPr>
          <w:headerReference r:id="rId7" w:type="default"/>
          <w:footerReference r:id="rId8" w:type="default"/>
          <w:pgSz w:w="16838" w:h="11906" w:orient="landscape"/>
          <w:pgMar w:top="850" w:right="680" w:bottom="850" w:left="680" w:header="680" w:footer="680" w:gutter="0"/>
          <w:cols w:space="720" w:num="1"/>
          <w:titlePg/>
          <w:docGrid w:linePitch="360" w:charSpace="0"/>
        </w:sectPr>
      </w:pPr>
    </w:p>
    <w:p w14:paraId="475D30C9">
      <w:pPr>
        <w:pStyle w:val="3"/>
        <w:keepNext/>
      </w:pPr>
      <w:r>
        <w:rPr>
          <w:rFonts w:hint="eastAsia" w:ascii="Times New Roman" w:hAnsi="Times New Roman" w:eastAsia="黑体"/>
          <w:b/>
          <w:color w:val="000000"/>
          <w:sz w:val="24"/>
          <w:lang w:val="en-US" w:eastAsia="zh-CN"/>
        </w:rPr>
        <w:t xml:space="preserve">3 </w:t>
      </w:r>
      <w:r>
        <w:rPr>
          <w:rFonts w:ascii="Times New Roman" w:hAnsi="Times New Roman" w:eastAsia="黑体"/>
          <w:b/>
          <w:color w:val="000000"/>
          <w:sz w:val="24"/>
        </w:rPr>
        <w:t>重点关注风机情况</w:t>
      </w:r>
    </w:p>
    <w:p w14:paraId="4A153F41">
      <w:pPr>
        <w:keepLines w:val="0"/>
        <w:ind w:firstLine="420"/>
        <w:rPr>
          <w:rFonts w:hint="eastAsia" w:eastAsia="宋体"/>
          <w:highlight w:val="none"/>
          <w:lang w:eastAsia="zh-CN"/>
        </w:rPr>
      </w:pPr>
      <w:r>
        <w:rPr>
          <w:rFonts w:ascii="Times New Roman" w:hAnsi="Times New Roman" w:eastAsia="宋体"/>
          <w:color w:val="000000"/>
          <w:sz w:val="21"/>
        </w:rPr>
        <w:t>重点关注风机</w:t>
      </w:r>
      <w:r>
        <w:rPr>
          <w:rFonts w:hint="eastAsia"/>
          <w:color w:val="000000"/>
          <w:sz w:val="21"/>
          <w:lang w:val="en-US" w:eastAsia="zh-CN"/>
        </w:rPr>
        <w:t>展示健康等级</w:t>
      </w:r>
      <w:r>
        <w:rPr>
          <w:rFonts w:hint="eastAsia"/>
          <w:color w:val="000000"/>
          <w:sz w:val="21"/>
          <w:highlight w:val="none"/>
          <w:lang w:val="en-US" w:eastAsia="zh-CN"/>
        </w:rPr>
        <w:t>为</w:t>
      </w:r>
      <w:r>
        <w:rPr>
          <w:rFonts w:ascii="Times New Roman" w:hAnsi="Times New Roman" w:eastAsia="宋体"/>
          <w:color w:val="000000"/>
          <w:sz w:val="21"/>
          <w:highlight w:val="none"/>
        </w:rPr>
        <w:t>中、差</w:t>
      </w:r>
      <w:r>
        <w:rPr>
          <w:rFonts w:hint="eastAsia"/>
          <w:color w:val="000000"/>
          <w:sz w:val="21"/>
          <w:highlight w:val="none"/>
          <w:lang w:eastAsia="zh-CN"/>
        </w:rPr>
        <w:t>的</w:t>
      </w:r>
      <w:r>
        <w:rPr>
          <w:rFonts w:hint="eastAsia"/>
          <w:color w:val="000000"/>
          <w:sz w:val="21"/>
          <w:highlight w:val="none"/>
          <w:lang w:val="en-US" w:eastAsia="zh-CN"/>
        </w:rPr>
        <w:t>机组</w:t>
      </w:r>
      <w:r>
        <w:rPr>
          <w:rFonts w:hint="eastAsia"/>
          <w:color w:val="000000"/>
          <w:sz w:val="21"/>
          <w:highlight w:val="none"/>
          <w:lang w:eastAsia="zh-CN"/>
        </w:rPr>
        <w:t>。</w:t>
      </w:r>
    </w:p>
    <w:tbl>
      <w:tblPr>
        <w:tblStyle w:val="32"/>
        <w:tblW w:w="0" w:type="auto"/>
        <w:jc w:val="center"/>
        <w:tblLayout w:type="fixed"/>
        <w:tblCellMar>
          <w:top w:w="0" w:type="dxa"/>
          <w:left w:w="108" w:type="dxa"/>
          <w:bottom w:w="0" w:type="dxa"/>
          <w:right w:w="108" w:type="dxa"/>
        </w:tblCellMar>
      </w:tblPr>
      <w:tblGrid>
        <w:gridCol w:w="924"/>
        <w:gridCol w:w="924"/>
        <w:gridCol w:w="924"/>
        <w:gridCol w:w="924"/>
        <w:gridCol w:w="924"/>
        <w:gridCol w:w="924"/>
        <w:gridCol w:w="924"/>
        <w:gridCol w:w="924"/>
      </w:tblGrid>
      <w:tr w14:paraId="2D0756BD">
        <w:tblPrEx>
          <w:tblCellMar>
            <w:top w:w="0" w:type="dxa"/>
            <w:left w:w="108" w:type="dxa"/>
            <w:bottom w:w="0" w:type="dxa"/>
            <w:right w:w="108" w:type="dxa"/>
          </w:tblCellMar>
        </w:tblPrEx>
        <w:trPr>
          <w:tblHeader/>
          <w:jc w:val="center"/>
        </w:trPr>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5A7CDF3">
            <w:pPr>
              <w:spacing w:before="0" w:after="0" w:line="240" w:lineRule="auto"/>
              <w:jc w:val="center"/>
            </w:pPr>
            <w:r>
              <w:rPr>
                <w:rFonts w:ascii="Times New Roman" w:hAnsi="Times New Roman" w:eastAsia="宋体"/>
                <w:b/>
                <w:color w:val="000000"/>
                <w:sz w:val="15"/>
              </w:rPr>
              <w:t>序号</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28F9905">
            <w:pPr>
              <w:spacing w:before="0" w:after="0" w:line="240" w:lineRule="auto"/>
              <w:jc w:val="center"/>
            </w:pPr>
            <w:r>
              <w:rPr>
                <w:rFonts w:ascii="Times New Roman" w:hAnsi="Times New Roman" w:eastAsia="宋体"/>
                <w:b/>
                <w:color w:val="000000"/>
                <w:sz w:val="15"/>
              </w:rPr>
              <w:t>风机名称</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3CF4D1">
            <w:pPr>
              <w:spacing w:before="0" w:after="0" w:line="240" w:lineRule="auto"/>
              <w:jc w:val="center"/>
            </w:pPr>
            <w:r>
              <w:rPr>
                <w:rFonts w:ascii="Times New Roman" w:hAnsi="Times New Roman" w:eastAsia="宋体"/>
                <w:b/>
                <w:color w:val="000000"/>
                <w:sz w:val="15"/>
              </w:rPr>
              <w:t>机型</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970A6E">
            <w:pPr>
              <w:spacing w:before="0" w:after="0" w:line="240" w:lineRule="auto"/>
              <w:jc w:val="center"/>
            </w:pPr>
            <w:r>
              <w:rPr>
                <w:rFonts w:ascii="Times New Roman" w:hAnsi="Times New Roman" w:eastAsia="宋体"/>
                <w:b/>
                <w:color w:val="000000"/>
                <w:sz w:val="15"/>
              </w:rPr>
              <w:t>综合分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BD7FFBA">
            <w:pPr>
              <w:spacing w:before="0" w:after="0" w:line="240" w:lineRule="auto"/>
              <w:jc w:val="center"/>
            </w:pPr>
            <w:r>
              <w:rPr>
                <w:rFonts w:ascii="Times New Roman" w:hAnsi="Times New Roman" w:eastAsia="宋体"/>
                <w:b/>
                <w:color w:val="000000"/>
                <w:sz w:val="15"/>
              </w:rPr>
              <w:t>等级</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4A70A7C">
            <w:pPr>
              <w:spacing w:before="0" w:after="0" w:line="240" w:lineRule="auto"/>
              <w:jc w:val="center"/>
            </w:pPr>
            <w:r>
              <w:rPr>
                <w:rFonts w:ascii="Times New Roman" w:hAnsi="Times New Roman" w:eastAsia="宋体"/>
                <w:b/>
                <w:color w:val="000000"/>
                <w:sz w:val="15"/>
              </w:rPr>
              <w:t>系统分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1562CC5">
            <w:pPr>
              <w:spacing w:before="0" w:after="0" w:line="240" w:lineRule="auto"/>
              <w:jc w:val="center"/>
            </w:pPr>
            <w:r>
              <w:rPr>
                <w:rFonts w:ascii="Times New Roman" w:hAnsi="Times New Roman" w:eastAsia="宋体"/>
                <w:b/>
                <w:color w:val="000000"/>
                <w:sz w:val="15"/>
              </w:rPr>
              <w:t>部件分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4062ADE">
            <w:pPr>
              <w:spacing w:before="0" w:after="0" w:line="240" w:lineRule="auto"/>
              <w:jc w:val="center"/>
            </w:pPr>
            <w:r>
              <w:rPr>
                <w:rFonts w:ascii="Times New Roman" w:hAnsi="Times New Roman" w:eastAsia="宋体"/>
                <w:b/>
                <w:color w:val="000000"/>
                <w:sz w:val="15"/>
              </w:rPr>
              <w:t>结构分</w:t>
            </w:r>
          </w:p>
        </w:tc>
      </w:tr>
      <w:tr w14:paraId="1D070292">
        <w:tblPrEx>
          <w:tblCellMar>
            <w:top w:w="0" w:type="dxa"/>
            <w:left w:w="108" w:type="dxa"/>
            <w:bottom w:w="0" w:type="dxa"/>
            <w:right w:w="108" w:type="dxa"/>
          </w:tblCellMar>
        </w:tblPrEx>
        <w:trPr>
          <w:jc w:val="center"/>
        </w:trPr>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751F6">
            <w:pPr>
              <w:spacing w:before="0" w:after="0" w:line="240" w:lineRule="auto"/>
              <w:jc w:val="center"/>
            </w:pPr>
            <w:r>
              <w:rPr>
                <w:rFonts w:ascii="Times New Roman" w:hAnsi="Times New Roman" w:eastAsia="宋体"/>
                <w:b w:val="0"/>
                <w:color w:val="000000"/>
                <w:sz w:val="15"/>
              </w:rPr>
              <w:t xml:space="preserve">{#focus_rows}{index}</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D86085C">
            <w:pPr>
              <w:spacing w:before="0" w:after="0" w:line="240" w:lineRule="auto"/>
              <w:jc w:val="center"/>
            </w:pPr>
            <w:r>
              <w:rPr>
                <w:rFonts w:ascii="Times New Roman" w:hAnsi="Times New Roman" w:eastAsia="宋体"/>
                <w:b w:val="0"/>
                <w:color w:val="000000"/>
                <w:sz w:val="15"/>
              </w:rPr>
              <w:t xml:space="preserve">{engine_name}</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E1EEA7">
            <w:pPr>
              <w:spacing w:before="0" w:after="0" w:line="240" w:lineRule="auto"/>
              <w:jc w:val="center"/>
            </w:pPr>
            <w:r>
              <w:rPr>
                <w:rFonts w:ascii="Times New Roman" w:hAnsi="Times New Roman" w:eastAsia="宋体"/>
                <w:b w:val="0"/>
                <w:color w:val="000000"/>
                <w:sz w:val="15"/>
              </w:rPr>
              <w:t xml:space="preserve">{machine_type}</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3302DDC">
            <w:pPr>
              <w:spacing w:before="0" w:after="0" w:line="240" w:lineRule="auto"/>
              <w:jc w:val="center"/>
            </w:pPr>
            <w:r>
              <w:rPr>
                <w:rFonts w:ascii="Times New Roman" w:hAnsi="Times New Roman" w:eastAsia="宋体"/>
                <w:b w:val="0"/>
                <w:color w:val="000000"/>
                <w:sz w:val="15"/>
              </w:rPr>
              <w:t xml:space="preserve">{overall}</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AC7F337">
            <w:pPr>
              <w:spacing w:before="0" w:after="0" w:line="240" w:lineRule="auto"/>
              <w:jc w:val="center"/>
            </w:pPr>
            <w:r>
              <w:rPr>
                <w:rFonts w:ascii="Times New Roman" w:hAnsi="Times New Roman" w:eastAsia="宋体"/>
                <w:b w:val="0"/>
                <w:color w:val="000000"/>
                <w:sz w:val="15"/>
              </w:rPr>
              <w:t xml:space="preserve">{level}</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CC76DC1">
            <w:pPr>
              <w:spacing w:before="0" w:after="0" w:line="240" w:lineRule="auto"/>
              <w:jc w:val="center"/>
            </w:pPr>
            <w:r>
              <w:rPr>
                <w:rFonts w:ascii="Times New Roman" w:hAnsi="Times New Roman" w:eastAsia="宋体"/>
                <w:b w:val="0"/>
                <w:color w:val="000000"/>
                <w:sz w:val="15"/>
              </w:rPr>
              <w:t xml:space="preserve">{system}</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4C93828">
            <w:pPr>
              <w:spacing w:before="0" w:after="0" w:line="240" w:lineRule="auto"/>
              <w:jc w:val="center"/>
            </w:pPr>
            <w:r>
              <w:rPr>
                <w:rFonts w:ascii="Times New Roman" w:hAnsi="Times New Roman" w:eastAsia="宋体"/>
                <w:b w:val="0"/>
                <w:color w:val="000000"/>
                <w:sz w:val="15"/>
              </w:rPr>
              <w:t xml:space="preserve">{component}</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381128">
            <w:pPr>
              <w:spacing w:before="0" w:after="0" w:line="240" w:lineRule="auto"/>
              <w:jc w:val="center"/>
            </w:pPr>
            <w:r>
              <w:rPr>
                <w:rFonts w:ascii="Times New Roman" w:hAnsi="Times New Roman" w:eastAsia="宋体"/>
                <w:b w:val="0"/>
                <w:color w:val="000000"/>
                <w:sz w:val="15"/>
              </w:rPr>
              <w:t xml:space="preserve">{structure}{/focus_rows}</w:t>
            </w:r>
          </w:p>
        </w:tc>
      </w:tr>
    </w:tbl>
    <w:p w14:paraId="40A503D6">
      <w:pPr>
        <w:keepLines w:val="0"/>
        <w:ind w:firstLine="420"/>
        <w:rPr>
          <w:rFonts w:hint="eastAsia"/>
          <w:color w:val="000000"/>
          <w:sz w:val="21"/>
          <w:highlight w:val="none"/>
          <w:lang w:val="en-US" w:eastAsia="zh-CN"/>
        </w:rPr>
      </w:pPr>
    </w:p>
    <w:p w14:paraId="1DA51D9F">
      <w:pPr>
        <w:keepLines w:val="0"/>
        <w:ind w:firstLine="420"/>
        <w:rPr>
          <w:highlight w:val="none"/>
        </w:rPr>
      </w:pPr>
      <w:r>
        <w:rPr>
          <w:rFonts w:hint="eastAsia"/>
          <w:color w:val="000000"/>
          <w:sz w:val="21"/>
          <w:highlight w:val="none"/>
          <w:lang w:val="en-US" w:eastAsia="zh-CN"/>
        </w:rPr>
        <w:t>注：若</w:t>
      </w:r>
      <w:r>
        <w:rPr>
          <w:rFonts w:ascii="Times New Roman" w:hAnsi="Times New Roman" w:eastAsia="宋体"/>
          <w:color w:val="000000"/>
          <w:sz w:val="21"/>
          <w:highlight w:val="none"/>
        </w:rPr>
        <w:t>风机的某一评价维度未形成有效评分，</w:t>
      </w:r>
      <w:r>
        <w:rPr>
          <w:rFonts w:hint="eastAsia"/>
          <w:color w:val="000000"/>
          <w:sz w:val="21"/>
          <w:highlight w:val="none"/>
          <w:lang w:val="en-US" w:eastAsia="zh-CN"/>
        </w:rPr>
        <w:t>表明</w:t>
      </w:r>
      <w:r>
        <w:rPr>
          <w:rFonts w:ascii="Times New Roman" w:hAnsi="Times New Roman" w:eastAsia="宋体"/>
          <w:color w:val="000000"/>
          <w:sz w:val="21"/>
          <w:highlight w:val="none"/>
        </w:rPr>
        <w:t>该维度</w:t>
      </w:r>
      <w:r>
        <w:rPr>
          <w:rFonts w:hint="eastAsia"/>
          <w:color w:val="000000"/>
          <w:sz w:val="21"/>
          <w:highlight w:val="none"/>
          <w:lang w:val="en-US" w:eastAsia="zh-CN"/>
        </w:rPr>
        <w:t>在本次评估时缺少必要信息，未满足评估条件。</w:t>
      </w:r>
    </w:p>
    <w:p w14:paraId="2AF7293A">
      <w:pPr>
        <w:pStyle w:val="3"/>
        <w:keepNext/>
      </w:pPr>
      <w:r>
        <w:rPr>
          <w:rFonts w:hint="eastAsia" w:ascii="Times New Roman" w:hAnsi="Times New Roman" w:eastAsia="黑体"/>
          <w:b/>
          <w:color w:val="000000"/>
          <w:sz w:val="24"/>
          <w:lang w:val="en-US" w:eastAsia="zh-CN"/>
        </w:rPr>
        <w:t xml:space="preserve">4 </w:t>
      </w:r>
      <w:r>
        <w:rPr>
          <w:rFonts w:ascii="Times New Roman" w:hAnsi="Times New Roman" w:eastAsia="黑体"/>
          <w:b/>
          <w:color w:val="000000"/>
          <w:sz w:val="24"/>
        </w:rPr>
        <w:t>综合分析与建议</w:t>
      </w:r>
    </w:p>
    <w:p w14:paraId="5D1BCA97">
      <w:pPr>
        <w:pStyle w:val="4"/>
        <w:keepNext/>
      </w:pPr>
      <w:r>
        <w:rPr>
          <w:rFonts w:hint="eastAsia" w:ascii="Times New Roman" w:hAnsi="Times New Roman" w:eastAsia="黑体"/>
          <w:b/>
          <w:color w:val="000000"/>
          <w:sz w:val="21"/>
          <w:lang w:val="en-US" w:eastAsia="zh-CN"/>
        </w:rPr>
        <w:t>4</w:t>
      </w:r>
      <w:r>
        <w:rPr>
          <w:rFonts w:ascii="Times New Roman" w:hAnsi="Times New Roman" w:eastAsia="黑体"/>
          <w:b/>
          <w:color w:val="000000"/>
          <w:sz w:val="21"/>
        </w:rPr>
        <w:t>.1 综合分析</w:t>
      </w:r>
    </w:p>
    <w:p w14:paraId="411AE930">
      <w:pPr>
        <w:keepLines w:val="0"/>
        <w:ind w:firstLine="420"/>
        <w:rPr>
          <w:rFonts w:ascii="Times New Roman" w:hAnsi="Times New Roman" w:eastAsia="宋体"/>
          <w:color w:val="000000"/>
          <w:sz w:val="21"/>
        </w:rPr>
      </w:pPr>
      <w:r>
        <w:rPr>
          <w:rFonts w:ascii="Times New Roman" w:hAnsi="Times New Roman" w:eastAsia="宋体"/>
          <w:color w:val="000000"/>
          <w:sz w:val="21"/>
        </w:rPr>
        <w:t>综合本次评估结果，{farm_name}风场综合健康评分为{overall_score}分</w:t>
      </w:r>
      <w:r>
        <w:rPr>
          <w:rFonts w:hint="eastAsia"/>
          <w:color w:val="000000"/>
          <w:sz w:val="21"/>
          <w:lang w:eastAsia="zh-CN"/>
        </w:rPr>
        <w:t>，</w:t>
      </w:r>
      <w:r>
        <w:rPr>
          <w:rFonts w:ascii="Times New Roman" w:hAnsi="Times New Roman" w:eastAsia="宋体"/>
          <w:color w:val="000000"/>
          <w:sz w:val="21"/>
        </w:rPr>
        <w:t>风场内机组健康等级以{main_level}为主。</w:t>
      </w:r>
    </w:p>
    <w:p w14:paraId="79821C53">
      <w:pPr>
        <w:keepLines w:val="0"/>
        <w:ind w:firstLine="420"/>
      </w:pPr>
      <w:r>
        <w:rPr>
          <w:rFonts w:ascii="Times New Roman" w:hAnsi="Times New Roman" w:eastAsia="宋体"/>
          <w:color w:val="000000"/>
          <w:sz w:val="21"/>
        </w:rPr>
        <w:t>从风机级结果看，综合评分相对较低的机组主要包括{focus_engine_list}。上述结果反映机组在滚动30天评估窗口内相对于健康基线的状态差异，需结合连续周期变化和现场业务信息综合理解。</w:t>
      </w:r>
    </w:p>
    <w:p w14:paraId="60F97DC1">
      <w:pPr>
        <w:pStyle w:val="4"/>
        <w:keepNext/>
      </w:pPr>
      <w:r>
        <w:rPr>
          <w:rFonts w:hint="eastAsia" w:ascii="Times New Roman" w:hAnsi="Times New Roman" w:eastAsia="黑体"/>
          <w:b/>
          <w:color w:val="000000"/>
          <w:sz w:val="21"/>
          <w:lang w:val="en-US" w:eastAsia="zh-CN"/>
        </w:rPr>
        <w:t>4.</w:t>
      </w:r>
      <w:r>
        <w:rPr>
          <w:rFonts w:ascii="Times New Roman" w:hAnsi="Times New Roman" w:eastAsia="黑体"/>
          <w:b/>
          <w:color w:val="000000"/>
          <w:sz w:val="21"/>
        </w:rPr>
        <w:t>2 运行维护建议</w:t>
      </w:r>
    </w:p>
    <w:p w14:paraId="78B42E07">
      <w:pPr>
        <w:spacing w:after="40"/>
        <w:ind w:left="420" w:hanging="210"/>
      </w:pPr>
      <w:r>
        <w:rPr>
          <w:rFonts w:ascii="Times New Roman" w:hAnsi="Times New Roman" w:eastAsia="宋体"/>
          <w:color w:val="000000"/>
          <w:sz w:val="21"/>
        </w:rPr>
        <w:t>• 持续跟踪中、差等级机组以及综合评分相对较低机组后续周期的健康评分变化，关注低评分状态是否连续存在或进一步下降。</w:t>
      </w:r>
    </w:p>
    <w:p w14:paraId="4F226733">
      <w:pPr>
        <w:spacing w:after="40"/>
        <w:ind w:left="420" w:hanging="210"/>
      </w:pPr>
      <w:r>
        <w:rPr>
          <w:rFonts w:ascii="Times New Roman" w:hAnsi="Times New Roman" w:eastAsia="宋体"/>
          <w:color w:val="000000"/>
          <w:sz w:val="21"/>
        </w:rPr>
        <w:t>• 对系统健康评分较低的机组，重点查看偏航、变桨、主控和液压系统单项评分；对部件健康评分较低的机组，重点查看发电机、变流器、齿轮箱和主轴单项评分；对结构健康评分较低的机组，重点查看叶轮和塔筒评分。</w:t>
      </w:r>
    </w:p>
    <w:p w14:paraId="26BEBC3D">
      <w:pPr>
        <w:spacing w:after="40"/>
        <w:ind w:left="420" w:hanging="210"/>
      </w:pPr>
      <w:r>
        <w:rPr>
          <w:rFonts w:ascii="Times New Roman" w:hAnsi="Times New Roman" w:eastAsia="宋体"/>
          <w:color w:val="000000"/>
          <w:sz w:val="21"/>
        </w:rPr>
        <w:t>• 结合SCADA运行曲线、告警记录、故障记录、检修记录及现场实际情况，对重点关注机组开展综合核查。</w:t>
      </w:r>
    </w:p>
    <w:p w14:paraId="26BC8D4B">
      <w:pPr>
        <w:spacing w:after="40"/>
        <w:ind w:left="420" w:hanging="210"/>
      </w:pPr>
      <w:r>
        <w:rPr>
          <w:rFonts w:ascii="Times New Roman" w:hAnsi="Times New Roman" w:eastAsia="宋体"/>
          <w:color w:val="000000"/>
          <w:sz w:val="21"/>
        </w:rPr>
        <w:t>• 对未形成有效评分的机组或评价维度，优先核查数据完整性、机型模型配置和评估输入条件，避免将数据或模型缺失误判为设备状态异常。</w:t>
      </w:r>
    </w:p>
    <w:p w14:paraId="7172EDC9">
      <w:pPr>
        <w:spacing w:after="40"/>
        <w:ind w:left="420" w:hanging="210"/>
      </w:pPr>
      <w:r>
        <w:rPr>
          <w:rFonts w:ascii="Times New Roman" w:hAnsi="Times New Roman" w:eastAsia="宋体"/>
          <w:color w:val="000000"/>
          <w:sz w:val="21"/>
        </w:rPr>
        <w:t>• 健康评估结果仅作为较长时间运行状态的相对评价和辅助提示，不建议依据单次评分直接判定设备故障或下达检修结论。</w:t>
      </w:r>
    </w:p>
    <w:p w14:paraId="77DA0F7D">
      <w:pPr>
        <w:spacing w:after="40"/>
        <w:ind w:left="420" w:hanging="210"/>
      </w:pPr>
    </w:p>
    <w:sectPr>
      <w:headerReference r:id="rId9" w:type="default"/>
      <w:footerReference r:id="rId10" w:type="default"/>
      <w:pgSz w:w="11906" w:h="16838"/>
      <w:pgMar w:top="1440" w:right="1797" w:bottom="1440" w:left="1797" w:header="680" w:footer="68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7AACD">
    <w:pPr>
      <w:spacing w:before="0"/>
      <w:jc w:val="center"/>
    </w:pPr>
    <w:r>
      <w:rPr>
        <w:rFonts w:ascii="Times New Roman" w:hAnsi="Times New Roman" w:eastAsia="宋体"/>
        <w:color w:val="000000"/>
        <w:sz w:val="16"/>
      </w:rPr>
      <w:t xml:space="preserve">  第 </w:t>
    </w:r>
    <w:r>
      <w:rPr>
        <w:rFonts w:ascii="Times New Roman" w:hAnsi="Times New Roman" w:eastAsia="宋体"/>
        <w:color w:val="000000"/>
        <w:sz w:val="16"/>
      </w:rPr>
      <w:fldChar w:fldCharType="begin"/>
    </w:r>
    <w:r>
      <w:rPr>
        <w:rFonts w:ascii="Times New Roman" w:hAnsi="Times New Roman" w:eastAsia="宋体"/>
        <w:color w:val="000000"/>
        <w:sz w:val="16"/>
      </w:rPr>
      <w:instrText xml:space="preserve">PAGE</w:instrText>
    </w:r>
    <w:r>
      <w:rPr>
        <w:rFonts w:ascii="Times New Roman" w:hAnsi="Times New Roman" w:eastAsia="宋体"/>
        <w:color w:val="000000"/>
        <w:sz w:val="16"/>
      </w:rPr>
      <w:fldChar w:fldCharType="end"/>
    </w:r>
    <w:r>
      <w:rPr>
        <w:rFonts w:ascii="Times New Roman" w:hAnsi="Times New Roman" w:eastAsia="宋体"/>
        <w:color w:val="000000"/>
        <w:sz w:val="16"/>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75692">
    <w:pPr>
      <w:spacing w:before="0"/>
      <w:jc w:val="center"/>
    </w:pPr>
    <w:r>
      <w:rPr>
        <w:rFonts w:ascii="Times New Roman" w:hAnsi="Times New Roman" w:eastAsia="宋体"/>
        <w:color w:val="000000"/>
        <w:sz w:val="16"/>
      </w:rPr>
      <w:t xml:space="preserve">健康评估结果为较长时间运行状态的相对评价和提示，不直接等同于故障诊断结论。  第 </w:t>
    </w:r>
    <w:r>
      <w:rPr>
        <w:rFonts w:ascii="Times New Roman" w:hAnsi="Times New Roman" w:eastAsia="宋体"/>
        <w:color w:val="000000"/>
        <w:sz w:val="16"/>
      </w:rPr>
      <w:fldChar w:fldCharType="begin"/>
    </w:r>
    <w:r>
      <w:rPr>
        <w:rFonts w:ascii="Times New Roman" w:hAnsi="Times New Roman" w:eastAsia="宋体"/>
        <w:color w:val="000000"/>
        <w:sz w:val="16"/>
      </w:rPr>
      <w:instrText xml:space="preserve">PAGE</w:instrText>
    </w:r>
    <w:r>
      <w:rPr>
        <w:rFonts w:ascii="Times New Roman" w:hAnsi="Times New Roman" w:eastAsia="宋体"/>
        <w:color w:val="000000"/>
        <w:sz w:val="16"/>
      </w:rPr>
      <w:fldChar w:fldCharType="end"/>
    </w:r>
    <w:r>
      <w:rPr>
        <w:rFonts w:ascii="Times New Roman" w:hAnsi="Times New Roman" w:eastAsia="宋体"/>
        <w:color w:val="000000"/>
        <w:sz w:val="16"/>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D7DB2">
    <w:pPr>
      <w:spacing w:before="0"/>
      <w:jc w:val="center"/>
    </w:pPr>
    <w:r>
      <w:rPr>
        <w:rFonts w:ascii="Times New Roman" w:hAnsi="Times New Roman" w:eastAsia="宋体"/>
        <w:color w:val="000000"/>
        <w:sz w:val="16"/>
      </w:rPr>
      <w:t xml:space="preserve">健康评估结果为较长时间运行状态的相对评价和提示，不直接等同于故障诊断结论。  第 </w:t>
    </w:r>
    <w:r>
      <w:rPr>
        <w:rFonts w:ascii="Times New Roman" w:hAnsi="Times New Roman" w:eastAsia="宋体"/>
        <w:color w:val="000000"/>
        <w:sz w:val="16"/>
      </w:rPr>
      <w:fldChar w:fldCharType="begin"/>
    </w:r>
    <w:r>
      <w:rPr>
        <w:rFonts w:ascii="Times New Roman" w:hAnsi="Times New Roman" w:eastAsia="宋体"/>
        <w:color w:val="000000"/>
        <w:sz w:val="16"/>
      </w:rPr>
      <w:instrText xml:space="preserve">PAGE</w:instrText>
    </w:r>
    <w:r>
      <w:rPr>
        <w:rFonts w:ascii="Times New Roman" w:hAnsi="Times New Roman" w:eastAsia="宋体"/>
        <w:color w:val="000000"/>
        <w:sz w:val="16"/>
      </w:rPr>
      <w:fldChar w:fldCharType="end"/>
    </w:r>
    <w:r>
      <w:rPr>
        <w:rFonts w:ascii="Times New Roman" w:hAnsi="Times New Roman" w:eastAsia="宋体"/>
        <w:color w:val="000000"/>
        <w:sz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99C89">
    <w:pPr>
      <w:spacing w:after="0"/>
      <w:jc w:val="center"/>
    </w:pPr>
    <w:r>
      <w:rPr>
        <w:rFonts w:ascii="Times New Roman" w:hAnsi="Times New Roman" w:eastAsia="宋体"/>
        <w:color w:val="000000"/>
        <w:sz w:val="18"/>
      </w:rPr>
      <w:t>风电机组健康评估风场级自动报告模板</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8DC7D">
    <w:pPr>
      <w:spacing w:after="0"/>
      <w:jc w:val="center"/>
    </w:pPr>
    <w:r>
      <w:rPr>
        <w:rFonts w:ascii="Times New Roman" w:hAnsi="Times New Roman" w:eastAsia="宋体"/>
        <w:color w:val="000000"/>
        <w:sz w:val="18"/>
      </w:rPr>
      <w:t>风电机组健康评估风场级自动报告模板</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37CE">
    <w:pPr>
      <w:spacing w:after="0"/>
      <w:jc w:val="center"/>
    </w:pPr>
    <w:r>
      <w:rPr>
        <w:rFonts w:ascii="Times New Roman" w:hAnsi="Times New Roman" w:eastAsia="宋体"/>
        <w:color w:val="000000"/>
        <w:sz w:val="18"/>
      </w:rPr>
      <w:t>风电机组健康评估风场级自动报告模板</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C32CB5"/>
    <w:rsid w:val="22E62FBB"/>
    <w:rsid w:val="276F6341"/>
    <w:rsid w:val="28681C13"/>
    <w:rsid w:val="39A84DA7"/>
    <w:rsid w:val="5ADD5B51"/>
    <w:rsid w:val="5E95615C"/>
    <w:rsid w:val="6F2C2F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pacing w:after="0" w:line="360" w:lineRule="auto"/>
      <w:jc w:val="both"/>
    </w:pPr>
    <w:rPr>
      <w:rFonts w:ascii="Times New Roman" w:hAnsi="Times New Roman" w:eastAsia="宋体" w:cstheme="minorBidi"/>
      <w:color w:val="000000"/>
      <w:sz w:val="21"/>
      <w:szCs w:val="22"/>
      <w:lang w:val="en-US" w:eastAsia="en-US" w:bidi="ar-SA"/>
    </w:rPr>
  </w:style>
  <w:style w:type="paragraph" w:styleId="3">
    <w:name w:val="heading 1"/>
    <w:basedOn w:val="1"/>
    <w:next w:val="1"/>
    <w:link w:val="138"/>
    <w:qFormat/>
    <w:uiPriority w:val="9"/>
    <w:pPr>
      <w:keepNext/>
      <w:keepLines/>
      <w:spacing w:before="240" w:after="120" w:line="288" w:lineRule="auto"/>
      <w:outlineLvl w:val="0"/>
    </w:pPr>
    <w:rPr>
      <w:rFonts w:asciiTheme="majorHAnsi" w:hAnsiTheme="majorHAnsi" w:eastAsiaTheme="majorEastAsia" w:cstheme="majorBidi"/>
      <w:b/>
      <w:bCs/>
      <w:color w:val="000000"/>
      <w:sz w:val="24"/>
      <w:szCs w:val="28"/>
    </w:rPr>
  </w:style>
  <w:style w:type="paragraph" w:styleId="4">
    <w:name w:val="heading 2"/>
    <w:basedOn w:val="1"/>
    <w:next w:val="1"/>
    <w:link w:val="139"/>
    <w:unhideWhenUsed/>
    <w:qFormat/>
    <w:uiPriority w:val="9"/>
    <w:pPr>
      <w:keepNext/>
      <w:keepLines/>
      <w:spacing w:before="160" w:after="80" w:line="288" w:lineRule="auto"/>
      <w:outlineLvl w:val="1"/>
    </w:pPr>
    <w:rPr>
      <w:rFonts w:asciiTheme="majorHAnsi" w:hAnsiTheme="majorHAnsi" w:eastAsiaTheme="majorEastAsia" w:cstheme="majorBidi"/>
      <w:b/>
      <w:bCs/>
      <w:color w:val="000000"/>
      <w:sz w:val="21"/>
      <w:szCs w:val="26"/>
    </w:rPr>
  </w:style>
  <w:style w:type="paragraph" w:styleId="5">
    <w:name w:val="heading 3"/>
    <w:basedOn w:val="1"/>
    <w:next w:val="1"/>
    <w:link w:val="140"/>
    <w:unhideWhenUsed/>
    <w:qFormat/>
    <w:uiPriority w:val="9"/>
    <w:pPr>
      <w:keepNext/>
      <w:keepLines/>
      <w:spacing w:before="120" w:after="60" w:line="288" w:lineRule="auto"/>
      <w:outlineLvl w:val="2"/>
    </w:pPr>
    <w:rPr>
      <w:rFonts w:asciiTheme="majorHAnsi" w:hAnsiTheme="majorHAnsi" w:eastAsiaTheme="majorEastAsia" w:cstheme="majorBidi"/>
      <w:b/>
      <w:bCs/>
      <w:color w:val="000000"/>
      <w:sz w:val="21"/>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3014</Words>
  <Characters>4958</Characters>
  <Lines>0</Lines>
  <Paragraphs>0</Paragraphs>
  <TotalTime>4</TotalTime>
  <ScaleCrop>false</ScaleCrop>
  <LinksUpToDate>false</LinksUpToDate>
  <CharactersWithSpaces>4991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项目组</dc:creator>
  <dc:description>generated by python-docx</dc:description>
  <cp:keywords>风电机组;健康评估;风场级报告;自动生成</cp:keywords>
  <cp:lastModifiedBy>刘振宇</cp:lastModifiedBy>
  <dcterms:modified xsi:type="dcterms:W3CDTF">2026-09-02T06:59:22Z</dcterms:modified>
  <dc:subject>风场级健康评估自动报告模板</dc:subject>
  <dc:title>风电机组健康评估风场级自动报告模板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eyJoZGlkIjoiZTY5YmU1MDhmN2EyMGQ1OGVhMWI1MzI0MDE0Nzg3N2QiLCJ1c2VySWQiOiIyNzQ4MjcxMTEifQ==</vt:lpwstr>
  </property>
  <property fmtid="{D5CDD505-2E9C-101B-9397-08002B2CF9AE}" pid="3" name="KSOProductBuildVer">
    <vt:lpwstr>2052-12.1.0.28505</vt:lpwstr>
  </property>
  <property fmtid="{D5CDD505-2E9C-101B-9397-08002B2CF9AE}" pid="4" name="ICV">
    <vt:lpwstr>663F3E8383144D47AC898C4152153BED_13</vt:lpwstr>
  </property>
</Properties>
</file>